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636" w:rsidRDefault="003B7636" w:rsidP="00AD2667">
      <w:pPr>
        <w:jc w:val="right"/>
        <w:rPr>
          <w:b/>
          <w:sz w:val="20"/>
          <w:szCs w:val="20"/>
        </w:rPr>
      </w:pPr>
      <w:r w:rsidRPr="003B7636">
        <w:rPr>
          <w:b/>
          <w:noProof/>
          <w:sz w:val="20"/>
          <w:szCs w:val="20"/>
        </w:rPr>
        <w:drawing>
          <wp:inline distT="0" distB="0" distL="0" distR="0">
            <wp:extent cx="6688625" cy="94634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21" cy="94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88" w:rsidRPr="00955C12" w:rsidRDefault="00923288" w:rsidP="00AD2667">
      <w:pPr>
        <w:jc w:val="right"/>
        <w:rPr>
          <w:b/>
          <w:color w:val="FF0000"/>
        </w:rPr>
      </w:pPr>
      <w:r w:rsidRPr="00E11431">
        <w:rPr>
          <w:b/>
          <w:sz w:val="20"/>
          <w:szCs w:val="20"/>
        </w:rPr>
        <w:lastRenderedPageBreak/>
        <w:t>СКУЧЕН ТЕАТР, КОГДА НА СЦЕНЕ ВИДИШЬ</w:t>
      </w:r>
    </w:p>
    <w:p w:rsidR="00923288" w:rsidRDefault="00923288" w:rsidP="00AD2667">
      <w:pPr>
        <w:jc w:val="right"/>
        <w:rPr>
          <w:b/>
          <w:sz w:val="20"/>
          <w:szCs w:val="20"/>
        </w:rPr>
      </w:pPr>
      <w:r w:rsidRPr="00E11431">
        <w:rPr>
          <w:b/>
          <w:sz w:val="20"/>
          <w:szCs w:val="20"/>
        </w:rPr>
        <w:t xml:space="preserve"> НЕ ЛЮДЕЙ, А АКТЁРОВ»</w:t>
      </w:r>
    </w:p>
    <w:p w:rsidR="00923288" w:rsidRDefault="00923288" w:rsidP="00AD2667">
      <w:pPr>
        <w:jc w:val="right"/>
        <w:rPr>
          <w:b/>
          <w:sz w:val="20"/>
          <w:szCs w:val="20"/>
        </w:rPr>
      </w:pPr>
    </w:p>
    <w:p w:rsidR="00923288" w:rsidRPr="00E11431" w:rsidRDefault="00923288" w:rsidP="00AD2667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В.КЛЮЧЕВСКИЙ</w:t>
      </w:r>
    </w:p>
    <w:p w:rsidR="00923288" w:rsidRDefault="00923288" w:rsidP="00AD2667">
      <w:pPr>
        <w:jc w:val="both"/>
        <w:rPr>
          <w:b/>
        </w:rPr>
      </w:pPr>
    </w:p>
    <w:p w:rsidR="00923288" w:rsidRDefault="00923288" w:rsidP="00AD2667">
      <w:pPr>
        <w:jc w:val="both"/>
        <w:rPr>
          <w:b/>
        </w:rPr>
      </w:pPr>
    </w:p>
    <w:p w:rsidR="00923288" w:rsidRPr="00341610" w:rsidRDefault="006E07E7" w:rsidP="00AD2667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. </w:t>
      </w:r>
      <w:r w:rsidR="00923288" w:rsidRPr="00341610">
        <w:rPr>
          <w:b/>
        </w:rPr>
        <w:t>ПОЯСНИТЕЛЬНАЯ   ЗАПИСКА</w:t>
      </w:r>
    </w:p>
    <w:p w:rsidR="00923288" w:rsidRDefault="00923288" w:rsidP="00AD2667">
      <w:pPr>
        <w:jc w:val="both"/>
      </w:pPr>
    </w:p>
    <w:p w:rsidR="00923288" w:rsidRDefault="00FA6660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23288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«Развитие </w:t>
      </w:r>
      <w:r w:rsidR="00BC015F">
        <w:rPr>
          <w:sz w:val="28"/>
          <w:szCs w:val="28"/>
        </w:rPr>
        <w:t xml:space="preserve">и воспитание </w:t>
      </w:r>
      <w:r>
        <w:rPr>
          <w:sz w:val="28"/>
          <w:szCs w:val="28"/>
        </w:rPr>
        <w:t>личности средствами театра»</w:t>
      </w:r>
      <w:r w:rsidR="00923288">
        <w:rPr>
          <w:sz w:val="28"/>
          <w:szCs w:val="28"/>
        </w:rPr>
        <w:t xml:space="preserve"> является дополнительной общеобразовательной общеразвивающей программой художественной направленности</w:t>
      </w:r>
      <w:r w:rsidR="00175DE6">
        <w:rPr>
          <w:sz w:val="28"/>
          <w:szCs w:val="28"/>
        </w:rPr>
        <w:t xml:space="preserve"> и реализуется в МБУ ДО «Череповецкая районная школа искусств» с 2001 года</w:t>
      </w:r>
      <w:r w:rsidR="00923288">
        <w:rPr>
          <w:sz w:val="28"/>
          <w:szCs w:val="28"/>
        </w:rPr>
        <w:t>.</w:t>
      </w:r>
    </w:p>
    <w:p w:rsidR="00175DE6" w:rsidRDefault="00923288" w:rsidP="00AD2667">
      <w:pPr>
        <w:ind w:firstLine="708"/>
        <w:jc w:val="both"/>
        <w:rPr>
          <w:sz w:val="28"/>
          <w:szCs w:val="28"/>
        </w:rPr>
      </w:pPr>
      <w:r w:rsidRPr="00175DE6">
        <w:rPr>
          <w:sz w:val="28"/>
          <w:szCs w:val="28"/>
        </w:rPr>
        <w:t xml:space="preserve">Она </w:t>
      </w:r>
      <w:r w:rsidR="00175DE6" w:rsidRPr="00175DE6">
        <w:rPr>
          <w:sz w:val="28"/>
          <w:szCs w:val="28"/>
        </w:rPr>
        <w:t>ориентирована</w:t>
      </w:r>
      <w:r w:rsidRPr="00175DE6">
        <w:rPr>
          <w:sz w:val="28"/>
          <w:szCs w:val="28"/>
        </w:rPr>
        <w:t xml:space="preserve"> на формировани</w:t>
      </w:r>
      <w:r w:rsidR="00175DE6" w:rsidRPr="00175DE6">
        <w:rPr>
          <w:sz w:val="28"/>
          <w:szCs w:val="28"/>
        </w:rPr>
        <w:t xml:space="preserve">е </w:t>
      </w:r>
      <w:r w:rsidRPr="00175DE6">
        <w:rPr>
          <w:sz w:val="28"/>
          <w:szCs w:val="28"/>
        </w:rPr>
        <w:t xml:space="preserve">общей культуры ребенка, расширение его </w:t>
      </w:r>
      <w:r w:rsidR="00175DE6">
        <w:rPr>
          <w:sz w:val="28"/>
          <w:szCs w:val="28"/>
        </w:rPr>
        <w:t>кругозора</w:t>
      </w:r>
      <w:r w:rsidR="00175DE6" w:rsidRPr="00175DE6">
        <w:rPr>
          <w:sz w:val="28"/>
          <w:szCs w:val="28"/>
        </w:rPr>
        <w:t>,</w:t>
      </w:r>
      <w:r w:rsidRPr="00175DE6">
        <w:rPr>
          <w:sz w:val="28"/>
          <w:szCs w:val="28"/>
        </w:rPr>
        <w:t xml:space="preserve"> </w:t>
      </w:r>
      <w:r w:rsidR="00175DE6" w:rsidRPr="00175DE6">
        <w:rPr>
          <w:sz w:val="28"/>
          <w:szCs w:val="28"/>
        </w:rPr>
        <w:t>удовлетворение индиви</w:t>
      </w:r>
      <w:r w:rsidR="00FA6660">
        <w:rPr>
          <w:sz w:val="28"/>
          <w:szCs w:val="28"/>
        </w:rPr>
        <w:t xml:space="preserve">дуальных потребностей учащихся </w:t>
      </w:r>
      <w:r w:rsidR="00175DE6" w:rsidRPr="00175DE6">
        <w:rPr>
          <w:sz w:val="28"/>
          <w:szCs w:val="28"/>
        </w:rPr>
        <w:t>в интеллектуальном, художественно-эстетическом, нравственном и интеллектуальном развитии</w:t>
      </w:r>
      <w:r w:rsidR="00A44AA7">
        <w:rPr>
          <w:sz w:val="28"/>
          <w:szCs w:val="28"/>
        </w:rPr>
        <w:t xml:space="preserve">, </w:t>
      </w:r>
      <w:r w:rsidR="00A44AA7" w:rsidRPr="00A44AA7">
        <w:rPr>
          <w:sz w:val="28"/>
          <w:szCs w:val="28"/>
        </w:rPr>
        <w:t>социализаци</w:t>
      </w:r>
      <w:r w:rsidR="00A44AA7">
        <w:rPr>
          <w:sz w:val="28"/>
          <w:szCs w:val="28"/>
        </w:rPr>
        <w:t>ю</w:t>
      </w:r>
      <w:r w:rsidR="00A44AA7" w:rsidRPr="00A44AA7">
        <w:rPr>
          <w:sz w:val="28"/>
          <w:szCs w:val="28"/>
        </w:rPr>
        <w:t xml:space="preserve"> и адаптаци</w:t>
      </w:r>
      <w:r w:rsidR="00A44AA7">
        <w:rPr>
          <w:sz w:val="28"/>
          <w:szCs w:val="28"/>
        </w:rPr>
        <w:t>ю</w:t>
      </w:r>
      <w:r w:rsidR="00A44AA7" w:rsidRPr="00A44AA7">
        <w:rPr>
          <w:sz w:val="28"/>
          <w:szCs w:val="28"/>
        </w:rPr>
        <w:t xml:space="preserve"> учащихся к жизни в обществе</w:t>
      </w:r>
      <w:r w:rsidR="00175DE6" w:rsidRPr="00175DE6">
        <w:rPr>
          <w:sz w:val="28"/>
          <w:szCs w:val="28"/>
        </w:rPr>
        <w:t>.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«Развитие </w:t>
      </w:r>
      <w:r w:rsidR="00BC015F">
        <w:rPr>
          <w:sz w:val="28"/>
          <w:szCs w:val="28"/>
        </w:rPr>
        <w:t xml:space="preserve">и воспитание </w:t>
      </w:r>
      <w:r>
        <w:rPr>
          <w:sz w:val="28"/>
          <w:szCs w:val="28"/>
        </w:rPr>
        <w:t>личности средствами театра» рассчитана на детей 9-12 лет. В классе не менее 8 человек. Срок реализации программы 4 года (1156 учебных часов). Форма обучения – очная. Продолжительность одного занятия – 40 минут.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 w:rsidRPr="00175DE6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ь -</w:t>
      </w:r>
      <w:r w:rsidRPr="00A44AA7">
        <w:rPr>
          <w:sz w:val="28"/>
          <w:szCs w:val="28"/>
        </w:rPr>
        <w:t xml:space="preserve"> созда</w:t>
      </w:r>
      <w:r>
        <w:rPr>
          <w:sz w:val="28"/>
          <w:szCs w:val="28"/>
        </w:rPr>
        <w:t>ть</w:t>
      </w:r>
      <w:r w:rsidRPr="00A44AA7">
        <w:rPr>
          <w:sz w:val="28"/>
          <w:szCs w:val="28"/>
        </w:rPr>
        <w:t xml:space="preserve"> и обеспеч</w:t>
      </w:r>
      <w:r>
        <w:rPr>
          <w:sz w:val="28"/>
          <w:szCs w:val="28"/>
        </w:rPr>
        <w:t>ить</w:t>
      </w:r>
      <w:r w:rsidRPr="00A44AA7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е</w:t>
      </w:r>
      <w:r w:rsidRPr="00A44AA7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A44AA7">
        <w:rPr>
          <w:sz w:val="28"/>
          <w:szCs w:val="28"/>
        </w:rPr>
        <w:t xml:space="preserve"> </w:t>
      </w:r>
      <w:r w:rsidRPr="00A44AA7">
        <w:rPr>
          <w:sz w:val="28"/>
          <w:szCs w:val="28"/>
        </w:rPr>
        <w:br/>
        <w:t>для личностного развития, профессионального самоопределения и творческого труда учащихся</w:t>
      </w:r>
      <w:r>
        <w:rPr>
          <w:sz w:val="28"/>
          <w:szCs w:val="28"/>
        </w:rPr>
        <w:t>.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 w:rsidRPr="00175DE6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271E">
        <w:rPr>
          <w:sz w:val="28"/>
          <w:szCs w:val="28"/>
        </w:rPr>
        <w:t>с</w:t>
      </w:r>
      <w:r w:rsidRPr="00175DE6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175DE6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175DE6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175DE6">
        <w:rPr>
          <w:sz w:val="28"/>
          <w:szCs w:val="28"/>
        </w:rPr>
        <w:t xml:space="preserve"> о театре </w:t>
      </w:r>
      <w:r>
        <w:rPr>
          <w:sz w:val="28"/>
          <w:szCs w:val="28"/>
        </w:rPr>
        <w:t>через</w:t>
      </w:r>
      <w:r w:rsidRPr="00175DE6">
        <w:rPr>
          <w:sz w:val="28"/>
          <w:szCs w:val="28"/>
        </w:rPr>
        <w:t xml:space="preserve"> общени</w:t>
      </w:r>
      <w:r>
        <w:rPr>
          <w:sz w:val="28"/>
          <w:szCs w:val="28"/>
        </w:rPr>
        <w:t>е</w:t>
      </w:r>
      <w:r w:rsidRPr="00175DE6">
        <w:rPr>
          <w:sz w:val="28"/>
          <w:szCs w:val="28"/>
        </w:rPr>
        <w:t xml:space="preserve"> и совместн</w:t>
      </w:r>
      <w:r>
        <w:rPr>
          <w:sz w:val="28"/>
          <w:szCs w:val="28"/>
        </w:rPr>
        <w:t>ую творческую</w:t>
      </w:r>
      <w:r w:rsidRPr="00175DE6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ь;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обуч</w:t>
      </w:r>
      <w:r w:rsidR="00C7271E">
        <w:rPr>
          <w:sz w:val="28"/>
          <w:szCs w:val="28"/>
        </w:rPr>
        <w:t>и</w:t>
      </w:r>
      <w:r>
        <w:rPr>
          <w:sz w:val="28"/>
          <w:szCs w:val="28"/>
        </w:rPr>
        <w:t>ть умениям и навы</w:t>
      </w:r>
      <w:r w:rsidR="00C7271E">
        <w:rPr>
          <w:sz w:val="28"/>
          <w:szCs w:val="28"/>
        </w:rPr>
        <w:t>кам основ актерского мастерства;</w:t>
      </w:r>
    </w:p>
    <w:p w:rsidR="002B7F70" w:rsidRDefault="00C7271E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2B7F70">
        <w:rPr>
          <w:sz w:val="28"/>
          <w:szCs w:val="28"/>
        </w:rPr>
        <w:t>азвить</w:t>
      </w:r>
      <w:r>
        <w:rPr>
          <w:sz w:val="28"/>
          <w:szCs w:val="28"/>
        </w:rPr>
        <w:t xml:space="preserve"> </w:t>
      </w:r>
      <w:r w:rsidR="002B7F70">
        <w:rPr>
          <w:sz w:val="28"/>
          <w:szCs w:val="28"/>
        </w:rPr>
        <w:t xml:space="preserve">устойчивый интерес к театральному искусству; коммуникативные умения и навыки; умения </w:t>
      </w:r>
      <w:r>
        <w:rPr>
          <w:sz w:val="28"/>
          <w:szCs w:val="28"/>
        </w:rPr>
        <w:t>адаптироваться в новых условиях;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271E">
        <w:rPr>
          <w:sz w:val="28"/>
          <w:szCs w:val="28"/>
        </w:rPr>
        <w:t>с</w:t>
      </w:r>
      <w:r>
        <w:rPr>
          <w:sz w:val="28"/>
          <w:szCs w:val="28"/>
        </w:rPr>
        <w:t>пособствовать саморазвитию, самореализации творческой личности.</w:t>
      </w:r>
    </w:p>
    <w:p w:rsidR="002B7F70" w:rsidRDefault="002B7F70" w:rsidP="00AD2667">
      <w:pPr>
        <w:ind w:firstLine="708"/>
        <w:jc w:val="both"/>
        <w:rPr>
          <w:sz w:val="28"/>
          <w:szCs w:val="28"/>
        </w:rPr>
      </w:pPr>
    </w:p>
    <w:p w:rsidR="00C564C0" w:rsidRDefault="00C564C0" w:rsidP="00AD2667">
      <w:pPr>
        <w:pStyle w:val="Default"/>
        <w:ind w:firstLine="708"/>
        <w:jc w:val="both"/>
        <w:rPr>
          <w:sz w:val="28"/>
          <w:szCs w:val="28"/>
        </w:rPr>
      </w:pPr>
      <w:r w:rsidRPr="00C564C0">
        <w:rPr>
          <w:b/>
          <w:sz w:val="28"/>
          <w:szCs w:val="28"/>
        </w:rPr>
        <w:t>Актуальность программы.</w:t>
      </w:r>
      <w:r>
        <w:rPr>
          <w:sz w:val="28"/>
          <w:szCs w:val="28"/>
        </w:rPr>
        <w:t xml:space="preserve"> </w:t>
      </w:r>
    </w:p>
    <w:p w:rsidR="00C564C0" w:rsidRPr="00487EB9" w:rsidRDefault="00C564C0" w:rsidP="00AD2667">
      <w:pPr>
        <w:pStyle w:val="Default"/>
        <w:ind w:firstLine="708"/>
        <w:jc w:val="both"/>
        <w:rPr>
          <w:sz w:val="28"/>
          <w:szCs w:val="28"/>
        </w:rPr>
      </w:pPr>
      <w:r w:rsidRPr="00487EB9">
        <w:rPr>
          <w:sz w:val="28"/>
          <w:szCs w:val="28"/>
        </w:rPr>
        <w:t xml:space="preserve">Современные условия существенно повлияли на процессы формирования социального опыта детей и подростков. Значительно расширился разрыв между традиционным признанием ценности периода детства для индивидуальной жизни человека, общества в целом и фактическим статусом детских интересов, занятий, форм досуга подрастающего поколения. Время меняет характер и особенности взаимодействия детей и взрослых. Важно развить у детей эмоционально-эстетическое отношение к действительности, сопереживания и эмоционального отклика на красоту окружающего мира. </w:t>
      </w:r>
    </w:p>
    <w:p w:rsidR="00C564C0" w:rsidRPr="00487EB9" w:rsidRDefault="00C564C0" w:rsidP="00AD2667">
      <w:pPr>
        <w:pStyle w:val="Default"/>
        <w:ind w:firstLine="708"/>
        <w:jc w:val="both"/>
        <w:rPr>
          <w:sz w:val="28"/>
          <w:szCs w:val="28"/>
        </w:rPr>
      </w:pPr>
      <w:r w:rsidRPr="00487EB9">
        <w:rPr>
          <w:sz w:val="28"/>
          <w:szCs w:val="28"/>
        </w:rPr>
        <w:t>В настоящее время использование театрального творчества в учреждениях общего и дополнительного образования вышло на новый уровень. В детском театральном коллективе дети, в процессе учебно-постановочной работы и актёрско</w:t>
      </w:r>
      <w:r w:rsidR="00487EB9" w:rsidRPr="00487EB9">
        <w:rPr>
          <w:sz w:val="28"/>
          <w:szCs w:val="28"/>
        </w:rPr>
        <w:t>го</w:t>
      </w:r>
      <w:r w:rsidRPr="00487EB9">
        <w:rPr>
          <w:sz w:val="28"/>
          <w:szCs w:val="28"/>
        </w:rPr>
        <w:t xml:space="preserve"> публично</w:t>
      </w:r>
      <w:r w:rsidR="00487EB9" w:rsidRPr="00487EB9">
        <w:rPr>
          <w:sz w:val="28"/>
          <w:szCs w:val="28"/>
        </w:rPr>
        <w:t>го</w:t>
      </w:r>
      <w:r w:rsidRPr="00487EB9">
        <w:rPr>
          <w:sz w:val="28"/>
          <w:szCs w:val="28"/>
        </w:rPr>
        <w:t xml:space="preserve"> представлени</w:t>
      </w:r>
      <w:r w:rsidR="00487EB9" w:rsidRPr="00487EB9">
        <w:rPr>
          <w:sz w:val="28"/>
          <w:szCs w:val="28"/>
        </w:rPr>
        <w:t>я</w:t>
      </w:r>
      <w:r w:rsidRPr="00487EB9">
        <w:rPr>
          <w:sz w:val="28"/>
          <w:szCs w:val="28"/>
        </w:rPr>
        <w:t xml:space="preserve"> на сцене, приобретают необходимые знания, умения и навыки для будущего профессионального определения, развития и личностного становления. Возможности детского коллектива системы учреждений </w:t>
      </w:r>
      <w:r w:rsidRPr="00487EB9">
        <w:rPr>
          <w:sz w:val="28"/>
          <w:szCs w:val="28"/>
        </w:rPr>
        <w:lastRenderedPageBreak/>
        <w:t xml:space="preserve">дополнительного образования позволяет воспитанникам получать широкое образование и удовлетворять индивидуальные интересы и увлечения. </w:t>
      </w:r>
    </w:p>
    <w:p w:rsidR="00C564C0" w:rsidRDefault="00C564C0" w:rsidP="00AD2667">
      <w:pPr>
        <w:pStyle w:val="Default"/>
        <w:ind w:firstLine="708"/>
        <w:jc w:val="both"/>
        <w:rPr>
          <w:sz w:val="28"/>
          <w:szCs w:val="28"/>
        </w:rPr>
      </w:pPr>
      <w:r w:rsidRPr="00487EB9">
        <w:rPr>
          <w:sz w:val="28"/>
          <w:szCs w:val="28"/>
        </w:rPr>
        <w:t xml:space="preserve">В </w:t>
      </w:r>
      <w:r w:rsidR="00FA6660">
        <w:rPr>
          <w:sz w:val="28"/>
          <w:szCs w:val="28"/>
        </w:rPr>
        <w:t xml:space="preserve">театральной </w:t>
      </w:r>
      <w:r w:rsidRPr="00487EB9">
        <w:rPr>
          <w:sz w:val="28"/>
          <w:szCs w:val="28"/>
        </w:rPr>
        <w:t xml:space="preserve">игре ребёнок осваивает основы сценической деятельности, а также тренирует и развивает внимание, эмоциональность, чувственность, учится коллективным формам деятельности, овладевает способностью правильно оценивать свою деятельность и стремление к саморазвитию и самовоспитанию своей личности. При таком подходе организации образовательного процесса у воспитанников повышаются элементарные организационно-управленческие навыки, умение самостоятельно работать и </w:t>
      </w:r>
      <w:r w:rsidRPr="00487EB9">
        <w:rPr>
          <w:color w:val="auto"/>
          <w:sz w:val="28"/>
          <w:szCs w:val="28"/>
        </w:rPr>
        <w:t>управлять своими эмоциями, строить этические взаимоотношения со сверстниками, улучшается психологическая атмосфера в социуме и взрослыми: учителями и родителями. Повышается общая культура обучающихся, происходит знакомство их с литературой, музыкой и изобразительным искусством, правилами этикета, обрядами и традициями.</w:t>
      </w:r>
    </w:p>
    <w:p w:rsidR="00DB1C9C" w:rsidRDefault="00DB1C9C" w:rsidP="00AD2667">
      <w:pPr>
        <w:ind w:firstLine="708"/>
        <w:jc w:val="both"/>
        <w:rPr>
          <w:b/>
          <w:sz w:val="28"/>
          <w:szCs w:val="28"/>
        </w:rPr>
      </w:pPr>
    </w:p>
    <w:p w:rsidR="00487EB9" w:rsidRDefault="00487EB9" w:rsidP="00AD2667">
      <w:pPr>
        <w:ind w:firstLine="708"/>
        <w:jc w:val="both"/>
        <w:rPr>
          <w:sz w:val="28"/>
          <w:szCs w:val="28"/>
        </w:rPr>
      </w:pPr>
      <w:r w:rsidRPr="002608BB">
        <w:rPr>
          <w:b/>
          <w:sz w:val="28"/>
          <w:szCs w:val="28"/>
        </w:rPr>
        <w:t>Особенность данной программы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межпредметн</w:t>
      </w:r>
      <w:r w:rsidR="00671537">
        <w:rPr>
          <w:sz w:val="28"/>
          <w:szCs w:val="28"/>
        </w:rPr>
        <w:t>ая</w:t>
      </w:r>
      <w:proofErr w:type="spellEnd"/>
      <w:r w:rsidR="00671537">
        <w:rPr>
          <w:sz w:val="28"/>
          <w:szCs w:val="28"/>
        </w:rPr>
        <w:t xml:space="preserve"> связь</w:t>
      </w:r>
      <w:r w:rsidR="008170A8">
        <w:rPr>
          <w:sz w:val="28"/>
          <w:szCs w:val="28"/>
        </w:rPr>
        <w:t>.</w:t>
      </w:r>
      <w:r w:rsidR="00671537">
        <w:rPr>
          <w:sz w:val="28"/>
          <w:szCs w:val="28"/>
        </w:rPr>
        <w:t xml:space="preserve"> </w:t>
      </w:r>
      <w:r w:rsidR="008170A8">
        <w:rPr>
          <w:sz w:val="28"/>
          <w:szCs w:val="28"/>
        </w:rPr>
        <w:t>В расписании занятия выстраиваются определённым образом</w:t>
      </w:r>
      <w:r w:rsidR="00FA6660">
        <w:rPr>
          <w:sz w:val="28"/>
          <w:szCs w:val="28"/>
        </w:rPr>
        <w:t xml:space="preserve"> (3 урока подряд)</w:t>
      </w:r>
      <w:r w:rsidR="008170A8">
        <w:rPr>
          <w:sz w:val="28"/>
          <w:szCs w:val="28"/>
        </w:rPr>
        <w:t>, чтобы соблюдалась взаимосвязь между предметами, менялись виды деятельности для сохранения работоспособности и внимания учащихся</w:t>
      </w:r>
      <w:r>
        <w:rPr>
          <w:sz w:val="28"/>
          <w:szCs w:val="28"/>
        </w:rPr>
        <w:t>.</w:t>
      </w:r>
    </w:p>
    <w:p w:rsidR="009B5F49" w:rsidRDefault="009B5F49" w:rsidP="00AD2667">
      <w:pPr>
        <w:ind w:firstLine="708"/>
        <w:jc w:val="both"/>
        <w:rPr>
          <w:sz w:val="28"/>
          <w:szCs w:val="28"/>
        </w:rPr>
      </w:pPr>
    </w:p>
    <w:p w:rsidR="009B5F49" w:rsidRPr="00DB1C9C" w:rsidRDefault="009B5F49" w:rsidP="006E07E7">
      <w:pPr>
        <w:ind w:firstLine="708"/>
        <w:jc w:val="center"/>
        <w:rPr>
          <w:b/>
          <w:szCs w:val="28"/>
        </w:rPr>
      </w:pPr>
      <w:r w:rsidRPr="00DB1C9C">
        <w:rPr>
          <w:b/>
          <w:szCs w:val="28"/>
        </w:rPr>
        <w:t>МЕЖПРЕДМЕТНАЯ СВЯЗЬ</w:t>
      </w:r>
    </w:p>
    <w:p w:rsidR="00FA6660" w:rsidRPr="009B5F49" w:rsidRDefault="00FA6660" w:rsidP="00AD2667">
      <w:pPr>
        <w:ind w:firstLine="708"/>
        <w:jc w:val="both"/>
        <w:rPr>
          <w:b/>
          <w:sz w:val="28"/>
          <w:szCs w:val="28"/>
        </w:rPr>
      </w:pPr>
    </w:p>
    <w:p w:rsidR="00487EB9" w:rsidRDefault="00487EB9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Актерское мастерство – это цветок, в центре которого актерское мастерство, а каждый лепесток отдельный предмет, способствующий улучшению серединке цветка. Поэтому часто в программе встречается одновременно одна</w:t>
      </w:r>
      <w:r w:rsidR="00FA6660">
        <w:rPr>
          <w:sz w:val="28"/>
          <w:szCs w:val="28"/>
        </w:rPr>
        <w:t xml:space="preserve"> и та же тема на разных предметах</w:t>
      </w:r>
      <w:r>
        <w:rPr>
          <w:sz w:val="28"/>
          <w:szCs w:val="28"/>
        </w:rPr>
        <w:t xml:space="preserve">. Но каждый предмет раскрывает ее по </w:t>
      </w:r>
      <w:r w:rsidR="00FA6660">
        <w:rPr>
          <w:sz w:val="28"/>
          <w:szCs w:val="28"/>
        </w:rPr>
        <w:t xml:space="preserve">- </w:t>
      </w:r>
      <w:r>
        <w:rPr>
          <w:sz w:val="28"/>
          <w:szCs w:val="28"/>
        </w:rPr>
        <w:t>своему (подробно это раскрыто в тематическом план</w:t>
      </w:r>
      <w:r w:rsidR="00FA6660">
        <w:rPr>
          <w:sz w:val="28"/>
          <w:szCs w:val="28"/>
        </w:rPr>
        <w:t xml:space="preserve">ировании). Так, </w:t>
      </w:r>
      <w:proofErr w:type="gramStart"/>
      <w:r w:rsidR="00FA6660">
        <w:rPr>
          <w:sz w:val="28"/>
          <w:szCs w:val="28"/>
        </w:rPr>
        <w:t>например</w:t>
      </w:r>
      <w:proofErr w:type="gramEnd"/>
      <w:r w:rsidR="00FA6660">
        <w:rPr>
          <w:sz w:val="28"/>
          <w:szCs w:val="28"/>
        </w:rPr>
        <w:t>: тема «Одиночный этюд» 1 класс, 1 четверть проходит одновременно по 2-м предметам «С</w:t>
      </w:r>
      <w:r>
        <w:rPr>
          <w:sz w:val="28"/>
          <w:szCs w:val="28"/>
        </w:rPr>
        <w:t>ценическое действие</w:t>
      </w:r>
      <w:r w:rsidR="003E451B">
        <w:rPr>
          <w:sz w:val="28"/>
          <w:szCs w:val="28"/>
        </w:rPr>
        <w:t>» и «П</w:t>
      </w:r>
      <w:r>
        <w:rPr>
          <w:sz w:val="28"/>
          <w:szCs w:val="28"/>
        </w:rPr>
        <w:t>ластика</w:t>
      </w:r>
      <w:r w:rsidR="003E451B">
        <w:rPr>
          <w:sz w:val="28"/>
          <w:szCs w:val="28"/>
        </w:rPr>
        <w:t>».  Предмет «Сценическое действие» дает теоретические знания, а предмет «Пластика» дает практическое мастерство.</w:t>
      </w:r>
      <w:r>
        <w:rPr>
          <w:sz w:val="28"/>
          <w:szCs w:val="28"/>
        </w:rPr>
        <w:t xml:space="preserve"> Контрольный урок общий – показ одиночного этюда.</w:t>
      </w:r>
    </w:p>
    <w:p w:rsidR="00487EB9" w:rsidRDefault="008170A8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487EB9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4053D68C" wp14:editId="6B5A953E">
                <wp:extent cx="5842755" cy="5495925"/>
                <wp:effectExtent l="0" t="0" r="0" b="0"/>
                <wp:docPr id="20" name="Полотно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Oval 13"/>
                        <wps:cNvSpPr>
                          <a:spLocks noChangeArrowheads="1"/>
                        </wps:cNvSpPr>
                        <wps:spPr bwMode="auto">
                          <a:xfrm rot="1466580">
                            <a:off x="180461" y="1575858"/>
                            <a:ext cx="2286000" cy="1257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Pr="00BD3ABD" w:rsidRDefault="001D4249" w:rsidP="00487EB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D3ABD">
                                <w:rPr>
                                  <w:sz w:val="32"/>
                                  <w:szCs w:val="32"/>
                                </w:rPr>
                                <w:t xml:space="preserve">Сценическое </w:t>
                              </w:r>
                            </w:p>
                            <w:p w:rsidR="001D4249" w:rsidRPr="00BD3ABD" w:rsidRDefault="001D4249" w:rsidP="00487EB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D3ABD">
                                <w:rPr>
                                  <w:sz w:val="32"/>
                                  <w:szCs w:val="32"/>
                                </w:rPr>
                                <w:t xml:space="preserve">           действие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80660" y="519430"/>
                            <a:ext cx="2286000" cy="1257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487EB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1D4249" w:rsidRPr="00BD3ABD" w:rsidRDefault="001D4249" w:rsidP="00487EB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Художест</w:t>
                              </w:r>
                              <w:r w:rsidRPr="00BD3ABD">
                                <w:rPr>
                                  <w:sz w:val="32"/>
                                  <w:szCs w:val="32"/>
                                </w:rPr>
                                <w:t>венное слово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6"/>
                        <wps:cNvSpPr>
                          <a:spLocks noChangeArrowheads="1"/>
                        </wps:cNvSpPr>
                        <wps:spPr bwMode="auto">
                          <a:xfrm rot="19226126">
                            <a:off x="723885" y="3389858"/>
                            <a:ext cx="2286000" cy="1257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Pr="00BF0FC4" w:rsidRDefault="001D4249" w:rsidP="00487EB9">
                              <w:pPr>
                                <w:jc w:val="center"/>
                                <w:rPr>
                                  <w:sz w:val="32"/>
                                  <w:szCs w:val="36"/>
                                </w:rPr>
                              </w:pPr>
                              <w:r w:rsidRPr="00BF0FC4">
                                <w:rPr>
                                  <w:sz w:val="32"/>
                                  <w:szCs w:val="36"/>
                                </w:rPr>
                                <w:t>Беседы о      театре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9"/>
                        <wps:cNvSpPr>
                          <a:spLocks noChangeArrowheads="1"/>
                        </wps:cNvSpPr>
                        <wps:spPr bwMode="auto">
                          <a:xfrm rot="2354711">
                            <a:off x="2827690" y="3329305"/>
                            <a:ext cx="2286000" cy="1257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487EB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1D4249" w:rsidRPr="00B07861" w:rsidRDefault="001D4249" w:rsidP="00487EB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  <w:r w:rsidRPr="00BF0FC4">
                                <w:rPr>
                                  <w:sz w:val="32"/>
                                  <w:szCs w:val="36"/>
                                </w:rPr>
                                <w:t>ДХО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rrowheads="1"/>
                        </wps:cNvSpPr>
                        <wps:spPr bwMode="auto">
                          <a:xfrm rot="20087316">
                            <a:off x="3392570" y="1586230"/>
                            <a:ext cx="2286000" cy="1257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487EB9">
                              <w:r>
                                <w:t xml:space="preserve">           </w:t>
                              </w:r>
                            </w:p>
                            <w:p w:rsidR="001D4249" w:rsidRPr="00BD3ABD" w:rsidRDefault="001D4249" w:rsidP="00487EB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t xml:space="preserve">          </w:t>
                              </w:r>
                              <w:r w:rsidRPr="00BD3ABD">
                                <w:rPr>
                                  <w:sz w:val="32"/>
                                  <w:szCs w:val="32"/>
                                </w:rPr>
                                <w:t>Пластика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018784" y="2062479"/>
                            <a:ext cx="1890395" cy="158559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487EB9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</w:p>
                            <w:p w:rsidR="001D4249" w:rsidRPr="00BD3ABD" w:rsidRDefault="001D4249" w:rsidP="00487EB9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BD3ABD">
                                <w:rPr>
                                  <w:sz w:val="34"/>
                                  <w:szCs w:val="34"/>
                                </w:rPr>
                                <w:t>Актёрское</w:t>
                              </w:r>
                            </w:p>
                            <w:p w:rsidR="001D4249" w:rsidRPr="00BD3ABD" w:rsidRDefault="001D4249" w:rsidP="00487EB9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BD3ABD">
                                <w:rPr>
                                  <w:sz w:val="34"/>
                                  <w:szCs w:val="34"/>
                                </w:rPr>
                                <w:t>мастерство</w:t>
                              </w:r>
                            </w:p>
                            <w:p w:rsidR="001D4249" w:rsidRDefault="001D4249" w:rsidP="00487E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53D68C" id="Полотно 20" o:spid="_x0000_s1026" editas="canvas" style="width:460.05pt;height:432.75pt;mso-position-horizontal-relative:char;mso-position-vertical-relative:line" coordsize="58426,5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26;height:54959;visibility:visible;mso-wrap-style:square">
                  <v:fill o:detectmouseclick="t"/>
                  <v:path o:connecttype="none"/>
                </v:shape>
                <v:oval id="Oval 13" o:spid="_x0000_s1028" style="position:absolute;left:1804;top:15758;width:22860;height:12573;rotation:16018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vwMAA&#10;AADbAAAADwAAAGRycy9kb3ducmV2LnhtbERP20rDQBB9L/gPywi+NZukKCV2W4qgCBWhqR8wZKdJ&#10;aHYmZNck/ftuQfBtDuc6m93sOjXS4FthA1mSgiKuxLZcG/g5vS/XoHxAttgJk4EredhtHxYbLKxM&#10;fKSxDLWKIewLNNCE0Bda+6ohhz6RnjhyZxkchgiHWtsBpxjuOp2n6Yt22HJsaLCnt4aqS/nrDEw+&#10;/1gdpB+Jv1P9dXayej6KMU+P8/4VVKA5/Iv/3J82zs/g/ks8QG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NvwMAAAADbAAAADwAAAAAAAAAAAAAAAACYAgAAZHJzL2Rvd25y&#10;ZXYueG1sUEsFBgAAAAAEAAQA9QAAAIUDAAAAAA==&#10;" fillcolor="yellow">
                  <v:textbox>
                    <w:txbxContent>
                      <w:p w:rsidR="001D4249" w:rsidRPr="00BD3ABD" w:rsidRDefault="001D4249" w:rsidP="00487EB9">
                        <w:pPr>
                          <w:rPr>
                            <w:sz w:val="32"/>
                            <w:szCs w:val="32"/>
                          </w:rPr>
                        </w:pPr>
                        <w:r w:rsidRPr="00BD3ABD">
                          <w:rPr>
                            <w:sz w:val="32"/>
                            <w:szCs w:val="32"/>
                          </w:rPr>
                          <w:t xml:space="preserve">Сценическое </w:t>
                        </w:r>
                      </w:p>
                      <w:p w:rsidR="001D4249" w:rsidRPr="00BD3ABD" w:rsidRDefault="001D4249" w:rsidP="00487EB9">
                        <w:pPr>
                          <w:rPr>
                            <w:sz w:val="32"/>
                            <w:szCs w:val="32"/>
                          </w:rPr>
                        </w:pPr>
                        <w:r w:rsidRPr="00BD3ABD">
                          <w:rPr>
                            <w:sz w:val="32"/>
                            <w:szCs w:val="32"/>
                          </w:rPr>
                          <w:t xml:space="preserve">           действие</w:t>
                        </w:r>
                      </w:p>
                    </w:txbxContent>
                  </v:textbox>
                </v:oval>
                <v:oval id="Oval 14" o:spid="_x0000_s1029" style="position:absolute;left:17807;top:5193;width:22860;height:1257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cbsA&#10;AADbAAAADwAAAGRycy9kb3ducmV2LnhtbERPSwrCMBDdC94hjOBOU4uIVKOIIrgS/BxgaKZNsZmU&#10;JtZ6eyMI7ubxvrPe9rYWHbW+cqxgNk1AEOdOV1wquN+OkyUIH5A11o5JwZs8bDfDwRoz7V58oe4a&#10;ShFD2GeowITQZFL63JBFP3UNceQK11oMEbal1C2+YritZZokC2mx4thgsKG9ofxxfVoFz0IXlZmn&#10;59ud08fhsJByP+uUGo/63QpEoD78xT/3Scf5KXx/iQfIz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u1bXG7AAAA2wAAAA8AAAAAAAAAAAAAAAAAmAIAAGRycy9kb3ducmV2Lnht&#10;bFBLBQYAAAAABAAEAPUAAACAAwAAAAA=&#10;" fillcolor="yellow">
                  <v:textbox>
                    <w:txbxContent>
                      <w:p w:rsidR="001D4249" w:rsidRDefault="001D4249" w:rsidP="00487EB9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1D4249" w:rsidRPr="00BD3ABD" w:rsidRDefault="001D4249" w:rsidP="00487EB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Художест</w:t>
                        </w:r>
                        <w:r w:rsidRPr="00BD3ABD">
                          <w:rPr>
                            <w:sz w:val="32"/>
                            <w:szCs w:val="32"/>
                          </w:rPr>
                          <w:t>венное слово</w:t>
                        </w:r>
                      </w:p>
                    </w:txbxContent>
                  </v:textbox>
                </v:oval>
                <v:oval id="Oval 16" o:spid="_x0000_s1030" style="position:absolute;left:7238;top:33898;width:22860;height:12573;rotation:-25929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OS8AA&#10;AADbAAAADwAAAGRycy9kb3ducmV2LnhtbERPzWrCQBC+C32HZQRvulFEa3SVUmgr9SBVH2DMjkkw&#10;OxuyU019+q4geJuP73cWq9ZV6kJNKD0bGA4SUMSZtyXnBg77j/4rqCDIFivPZOCPAqyWL50FptZf&#10;+YcuO8lVDOGQooFCpE61DllBDsPA18SRO/nGoUTY5No2eI3hrtKjJJlohyXHhgJrei8oO+9+nYGZ&#10;fEvIZE2bz+PBbXk0vX3pqTG9bvs2ByXUylP8cK9tnD+G+y/xAL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ZOS8AAAADbAAAADwAAAAAAAAAAAAAAAACYAgAAZHJzL2Rvd25y&#10;ZXYueG1sUEsFBgAAAAAEAAQA9QAAAIUDAAAAAA==&#10;" fillcolor="yellow">
                  <v:textbox>
                    <w:txbxContent>
                      <w:p w:rsidR="001D4249" w:rsidRPr="00BF0FC4" w:rsidRDefault="001D4249" w:rsidP="00487EB9">
                        <w:pPr>
                          <w:jc w:val="center"/>
                          <w:rPr>
                            <w:sz w:val="32"/>
                            <w:szCs w:val="36"/>
                          </w:rPr>
                        </w:pPr>
                        <w:r w:rsidRPr="00BF0FC4">
                          <w:rPr>
                            <w:sz w:val="32"/>
                            <w:szCs w:val="36"/>
                          </w:rPr>
                          <w:t>Беседы о      театре</w:t>
                        </w:r>
                      </w:p>
                    </w:txbxContent>
                  </v:textbox>
                </v:oval>
                <v:oval id="Oval 19" o:spid="_x0000_s1031" style="position:absolute;left:28276;top:33293;width:22860;height:12573;rotation:25719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qLcEA&#10;AADbAAAADwAAAGRycy9kb3ducmV2LnhtbERPTWvCQBC9C/6HZYTedKOHVlJXUUGw9FBjxPY4ZKfZ&#10;YHY2ZFeT/vuuIHibx/ucxaq3tbhR6yvHCqaTBARx4XTFpYJTvhvPQfiArLF2TAr+yMNqORwsMNWu&#10;44xux1CKGMI+RQUmhCaV0heGLPqJa4gj9+taiyHCtpS6xS6G21rOkuRVWqw4NhhsaGuouByvVsHH&#10;rO5slm8/fzA3h+l58519lazUy6hfv4MI1Ien+OHe6zj/De6/x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TKi3BAAAA2wAAAA8AAAAAAAAAAAAAAAAAmAIAAGRycy9kb3du&#10;cmV2LnhtbFBLBQYAAAAABAAEAPUAAACGAwAAAAA=&#10;" fillcolor="yellow">
                  <v:textbox>
                    <w:txbxContent>
                      <w:p w:rsidR="001D4249" w:rsidRDefault="001D4249" w:rsidP="00487EB9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1D4249" w:rsidRPr="00B07861" w:rsidRDefault="001D4249" w:rsidP="00487EB9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      </w:t>
                        </w:r>
                        <w:r w:rsidRPr="00BF0FC4">
                          <w:rPr>
                            <w:sz w:val="32"/>
                            <w:szCs w:val="36"/>
                          </w:rPr>
                          <w:t>ДХО</w:t>
                        </w:r>
                      </w:p>
                    </w:txbxContent>
                  </v:textbox>
                </v:oval>
                <v:oval id="Oval 20" o:spid="_x0000_s1032" style="position:absolute;left:33925;top:15862;width:22860;height:12573;rotation:-16522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N88QA&#10;AADbAAAADwAAAGRycy9kb3ducmV2LnhtbESPS2vDQAyE74X8h0WB3pp1cyjFzSaUQh6F5JBH6VV4&#10;VdvU0jrebez8++hQyE2D5huNZouBG3OhLtZBHDxPMjAkRfC1lA5Ox+XTK5iYUDw2QcjBlSIs5qOH&#10;GeY+9LKnyyGVRkMk5uigSqnNrY1FRYxxEloS3f2EjjGp7ErrO+w1nBs7zbIXy1iLXqiwpY+Kit/D&#10;H2uN/vxVfn8yr3ct++l2uV1dm+jc43h4fwOTaEh38z+98cppWf1FB7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DfPEAAAA2wAAAA8AAAAAAAAAAAAAAAAAmAIAAGRycy9k&#10;b3ducmV2LnhtbFBLBQYAAAAABAAEAPUAAACJAwAAAAA=&#10;" fillcolor="yellow">
                  <v:textbox>
                    <w:txbxContent>
                      <w:p w:rsidR="001D4249" w:rsidRDefault="001D4249" w:rsidP="00487EB9">
                        <w:r>
                          <w:t xml:space="preserve">           </w:t>
                        </w:r>
                      </w:p>
                      <w:p w:rsidR="001D4249" w:rsidRPr="00BD3ABD" w:rsidRDefault="001D4249" w:rsidP="00487EB9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t xml:space="preserve">          </w:t>
                        </w:r>
                        <w:r w:rsidRPr="00BD3ABD">
                          <w:rPr>
                            <w:sz w:val="32"/>
                            <w:szCs w:val="32"/>
                          </w:rPr>
                          <w:t>Пластика</w:t>
                        </w:r>
                      </w:p>
                    </w:txbxContent>
                  </v:textbox>
                </v:oval>
                <v:oval id="Oval 21" o:spid="_x0000_s1033" style="position:absolute;left:20187;top:20624;width:18904;height:15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HQ8EA&#10;AADbAAAADwAAAGRycy9kb3ducmV2LnhtbERP24rCMBB9F/yHMMK+aWpBcatRVBDcXUStfsDQjG2x&#10;mZQm1u7fmwVh3+ZwrrNYdaYSLTWutKxgPIpAEGdWl5wruF52wxkI55E1VpZJwS85WC37vQUm2j75&#10;TG3qcxFC2CWooPC+TqR0WUEG3cjWxIG72cagD7DJpW7wGcJNJeMomkqDJYeGAmvaFpTd04dRkKbH&#10;n8PhS5/i742LW3NqJ+vjTamPQbeeg/DU+X/x273XYf4n/P0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9x0PBAAAA2wAAAA8AAAAAAAAAAAAAAAAAmAIAAGRycy9kb3du&#10;cmV2LnhtbFBLBQYAAAAABAAEAPUAAACGAwAAAAA=&#10;" fillcolor="#cfc">
                  <v:textbox>
                    <w:txbxContent>
                      <w:p w:rsidR="001D4249" w:rsidRDefault="001D4249" w:rsidP="00487EB9">
                        <w:pPr>
                          <w:rPr>
                            <w:sz w:val="34"/>
                            <w:szCs w:val="34"/>
                          </w:rPr>
                        </w:pPr>
                      </w:p>
                      <w:p w:rsidR="001D4249" w:rsidRPr="00BD3ABD" w:rsidRDefault="001D4249" w:rsidP="00487EB9">
                        <w:pPr>
                          <w:rPr>
                            <w:sz w:val="34"/>
                            <w:szCs w:val="34"/>
                          </w:rPr>
                        </w:pPr>
                        <w:r w:rsidRPr="00BD3ABD">
                          <w:rPr>
                            <w:sz w:val="34"/>
                            <w:szCs w:val="34"/>
                          </w:rPr>
                          <w:t>Актёрское</w:t>
                        </w:r>
                      </w:p>
                      <w:p w:rsidR="001D4249" w:rsidRPr="00BD3ABD" w:rsidRDefault="001D4249" w:rsidP="00487EB9">
                        <w:pPr>
                          <w:rPr>
                            <w:sz w:val="34"/>
                            <w:szCs w:val="34"/>
                          </w:rPr>
                        </w:pPr>
                        <w:r w:rsidRPr="00BD3ABD">
                          <w:rPr>
                            <w:sz w:val="34"/>
                            <w:szCs w:val="34"/>
                          </w:rPr>
                          <w:t>мастерство</w:t>
                        </w:r>
                      </w:p>
                      <w:p w:rsidR="001D4249" w:rsidRDefault="001D4249" w:rsidP="00487EB9"/>
                    </w:txbxContent>
                  </v:textbox>
                </v:oval>
                <w10:anchorlock/>
              </v:group>
            </w:pict>
          </mc:Fallback>
        </mc:AlternateContent>
      </w:r>
    </w:p>
    <w:p w:rsidR="00487EB9" w:rsidRDefault="00487EB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ind w:firstLine="708"/>
        <w:jc w:val="both"/>
        <w:rPr>
          <w:sz w:val="28"/>
          <w:szCs w:val="28"/>
        </w:rPr>
      </w:pPr>
      <w:r w:rsidRPr="0038022D">
        <w:rPr>
          <w:b/>
          <w:sz w:val="28"/>
          <w:szCs w:val="28"/>
        </w:rPr>
        <w:t>Беседы о театре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предмет</w:t>
      </w:r>
      <w:proofErr w:type="gramEnd"/>
      <w:r>
        <w:rPr>
          <w:sz w:val="28"/>
          <w:szCs w:val="28"/>
        </w:rPr>
        <w:t xml:space="preserve"> изучающий историю театра. Курс дается простым легкодоступным языком в форме «беседы». На курсе есть самостоятельные работы: рефераты о выдающихся людях театрального искусства, сочинения – размышления. Каждая тема заканчивается зачетом (устным пересказом). По окончании курса «Беседы о театре» сдается экзамен.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Как показывает практика, курс не только дает базовые знания о театральном искусстве, но и заставляет ребенка думать, размышлять, анализировать. 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Исходя из тем предмета «Беседы о театре» плавно вытекают темы </w:t>
      </w:r>
      <w:proofErr w:type="gramStart"/>
      <w:r>
        <w:rPr>
          <w:sz w:val="28"/>
          <w:szCs w:val="28"/>
        </w:rPr>
        <w:t>по  предмету</w:t>
      </w:r>
      <w:proofErr w:type="gramEnd"/>
      <w:r>
        <w:rPr>
          <w:sz w:val="28"/>
          <w:szCs w:val="28"/>
        </w:rPr>
        <w:t xml:space="preserve"> «Сценическое действие» (подробно раскрыто в тематическом планировании).</w:t>
      </w:r>
    </w:p>
    <w:p w:rsidR="009B5F49" w:rsidRDefault="009B5F4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0CCA">
        <w:rPr>
          <w:b/>
          <w:sz w:val="28"/>
          <w:szCs w:val="28"/>
        </w:rPr>
        <w:t>Сценическое действие</w:t>
      </w:r>
      <w:r>
        <w:rPr>
          <w:b/>
          <w:sz w:val="28"/>
          <w:szCs w:val="28"/>
        </w:rPr>
        <w:t xml:space="preserve">: </w:t>
      </w:r>
      <w:r w:rsidRPr="00650CCA">
        <w:rPr>
          <w:sz w:val="28"/>
          <w:szCs w:val="28"/>
        </w:rPr>
        <w:t xml:space="preserve">на </w:t>
      </w:r>
      <w:proofErr w:type="gramStart"/>
      <w:r w:rsidRPr="00650CCA">
        <w:rPr>
          <w:sz w:val="28"/>
          <w:szCs w:val="28"/>
        </w:rPr>
        <w:t>протяжении</w:t>
      </w:r>
      <w:r>
        <w:rPr>
          <w:b/>
          <w:sz w:val="28"/>
          <w:szCs w:val="28"/>
        </w:rPr>
        <w:t xml:space="preserve"> </w:t>
      </w:r>
      <w:r w:rsidRPr="00056DE9">
        <w:rPr>
          <w:sz w:val="28"/>
          <w:szCs w:val="28"/>
        </w:rPr>
        <w:t xml:space="preserve"> 4</w:t>
      </w:r>
      <w:proofErr w:type="gramEnd"/>
      <w:r w:rsidRPr="00056DE9">
        <w:rPr>
          <w:sz w:val="28"/>
          <w:szCs w:val="28"/>
        </w:rPr>
        <w:t xml:space="preserve"> лет обучения курс</w:t>
      </w:r>
      <w:r>
        <w:rPr>
          <w:sz w:val="28"/>
          <w:szCs w:val="28"/>
        </w:rPr>
        <w:t xml:space="preserve"> делится</w:t>
      </w:r>
      <w:r>
        <w:rPr>
          <w:b/>
          <w:sz w:val="28"/>
          <w:szCs w:val="28"/>
        </w:rPr>
        <w:t xml:space="preserve"> </w:t>
      </w:r>
      <w:r w:rsidRPr="00056DE9">
        <w:rPr>
          <w:sz w:val="28"/>
          <w:szCs w:val="28"/>
        </w:rPr>
        <w:t xml:space="preserve">на две части. </w:t>
      </w:r>
      <w:proofErr w:type="gramStart"/>
      <w:r w:rsidRPr="00056DE9">
        <w:rPr>
          <w:sz w:val="28"/>
          <w:szCs w:val="28"/>
        </w:rPr>
        <w:t>С одной стороны</w:t>
      </w:r>
      <w:proofErr w:type="gramEnd"/>
      <w:r w:rsidRPr="00056DE9">
        <w:rPr>
          <w:sz w:val="28"/>
          <w:szCs w:val="28"/>
        </w:rPr>
        <w:t xml:space="preserve"> идет репетиционный момент, где на практике постигается техника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актерского мастерства и параллельно идет тема «Развитие личностных качеств характера», где с помощью специальных упражнений развиваются: память, воображение, фантазия, внимание, логика, эмоции.</w:t>
      </w:r>
    </w:p>
    <w:p w:rsidR="009B5F49" w:rsidRDefault="009B5F49" w:rsidP="00AD266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  <w:t>Для детей это один из любимых предметов.</w:t>
      </w:r>
      <w:r w:rsidRPr="00C97D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 из тем предмета «Сценическое действие» плавно вытекают темы </w:t>
      </w:r>
      <w:proofErr w:type="gramStart"/>
      <w:r>
        <w:rPr>
          <w:sz w:val="28"/>
          <w:szCs w:val="28"/>
        </w:rPr>
        <w:t>по  предмету</w:t>
      </w:r>
      <w:proofErr w:type="gramEnd"/>
      <w:r>
        <w:rPr>
          <w:sz w:val="28"/>
          <w:szCs w:val="28"/>
        </w:rPr>
        <w:t xml:space="preserve"> «Художественное слово» (подробно раскрыто в тематическом планировании).  </w:t>
      </w:r>
      <w:r w:rsidRPr="00056DE9">
        <w:rPr>
          <w:sz w:val="28"/>
          <w:szCs w:val="28"/>
        </w:rPr>
        <w:t xml:space="preserve"> </w:t>
      </w:r>
    </w:p>
    <w:p w:rsidR="009B5F49" w:rsidRDefault="009B5F4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97DA3">
        <w:rPr>
          <w:b/>
          <w:sz w:val="28"/>
          <w:szCs w:val="28"/>
        </w:rPr>
        <w:t>Художественное слово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работа над образом тесно связана с работой над текстом. Правильно произносить текст, декламировать стихи, читать басню и прозу со сцены; с пониманием произносимого, от данного образа, с необходимой интонацией, пластикой, эмоциями, силой подачи – эти задачи решает курс «Художественного слова».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данном предмете, с помощью упражнений, учим детей рассказыванию, обогащаем словарный запас, развиваем фантазию и речевое творчество, работаем над дикцией, учим сравнивать, обобщать.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Каждое занятие рекомендуется начинать с речевой разминки. На данном курсе используется большое количество рабочей литературы: стихов, прозы, басен в разных жанрах.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Исходя из тем предмета «Художественное слово» плавно вытекают темы </w:t>
      </w:r>
      <w:proofErr w:type="gramStart"/>
      <w:r>
        <w:rPr>
          <w:sz w:val="28"/>
          <w:szCs w:val="28"/>
        </w:rPr>
        <w:t>по  предмету</w:t>
      </w:r>
      <w:proofErr w:type="gramEnd"/>
      <w:r>
        <w:rPr>
          <w:sz w:val="28"/>
          <w:szCs w:val="28"/>
        </w:rPr>
        <w:t xml:space="preserve"> «Пластика» (подробно раскрыто в тематическом планировании).</w:t>
      </w:r>
    </w:p>
    <w:p w:rsidR="009B5F49" w:rsidRDefault="009B5F4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12695">
        <w:rPr>
          <w:b/>
          <w:sz w:val="28"/>
          <w:szCs w:val="28"/>
        </w:rPr>
        <w:t>Пластика:</w:t>
      </w:r>
      <w:r>
        <w:rPr>
          <w:sz w:val="28"/>
          <w:szCs w:val="28"/>
        </w:rPr>
        <w:t xml:space="preserve"> работа над образом имеет пластическое выражение. С помощью одиночных и массовых этюдов, сказок, спектаклей дети проходят курс пластических образов (животных, насекомых, птиц, сказочных животных, сказочных персонажей, характерных героев).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Параллельно на предмете идет курс определенных техник исполнения: волны (руками, ногами, телом), работа с воображаемым предметом, фехтование, сценические падение и поцелуй, бег и ходьба на месте. Каждое занятие начинается с разминки.</w:t>
      </w:r>
    </w:p>
    <w:p w:rsidR="009B5F49" w:rsidRDefault="009B5F4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E2492">
        <w:rPr>
          <w:b/>
          <w:sz w:val="28"/>
          <w:szCs w:val="28"/>
        </w:rPr>
        <w:t>ДХО:</w:t>
      </w:r>
      <w:r>
        <w:rPr>
          <w:sz w:val="28"/>
          <w:szCs w:val="28"/>
        </w:rPr>
        <w:t xml:space="preserve"> вспомогательный предмет, необходимый для «обслуживания» спектакля, создания нужной атмосферы на сцене, создания данного образа, с помощью декораций, бутафории, костюмов.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теория создания декораций, бутафории, костюмов, бород, париков, головных уборов, изучается на предмете «Беседы о театре». Анализ и создание эскизов данных декораций, бутафории, костюмов, бород, париков, головных уборов, изучается на предмете «Сценическое действие», то изготавливается все выше указанное на предмете «ДХО».</w:t>
      </w: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этом курсе дети 4 года занимаются прикладным творчеством: вяжут, шьют, рисуют, клеят, собирают природный материал, пилят, колотят, плетут и </w:t>
      </w:r>
      <w:proofErr w:type="gramStart"/>
      <w:r>
        <w:rPr>
          <w:sz w:val="28"/>
          <w:szCs w:val="28"/>
        </w:rPr>
        <w:t>т.д..</w:t>
      </w:r>
      <w:proofErr w:type="gramEnd"/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Этот предмет требует от ребенка не только большой фантазии и воображения, он воспитывает усидчивость, трудолюбие, терпение, выносливость.</w:t>
      </w:r>
    </w:p>
    <w:p w:rsidR="009B5F49" w:rsidRDefault="009B5F49" w:rsidP="00AD2667">
      <w:pPr>
        <w:jc w:val="both"/>
        <w:rPr>
          <w:sz w:val="28"/>
          <w:szCs w:val="28"/>
        </w:rPr>
      </w:pPr>
    </w:p>
    <w:p w:rsidR="009B5F49" w:rsidRDefault="009B5F49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Межпредметная</w:t>
      </w:r>
      <w:proofErr w:type="spellEnd"/>
      <w:r>
        <w:rPr>
          <w:sz w:val="28"/>
          <w:szCs w:val="28"/>
        </w:rPr>
        <w:t xml:space="preserve"> связь изображена наглядно в таблице «Тематическое планирование».</w:t>
      </w:r>
    </w:p>
    <w:p w:rsidR="009B5F49" w:rsidRDefault="009B5F49" w:rsidP="00AD2667">
      <w:pPr>
        <w:rPr>
          <w:sz w:val="28"/>
          <w:szCs w:val="28"/>
        </w:rPr>
      </w:pPr>
    </w:p>
    <w:p w:rsidR="009B5F49" w:rsidRDefault="009B5F49" w:rsidP="00AD2667">
      <w:pPr>
        <w:rPr>
          <w:sz w:val="28"/>
          <w:szCs w:val="28"/>
        </w:rPr>
      </w:pPr>
    </w:p>
    <w:p w:rsidR="003B7636" w:rsidRDefault="003B7636" w:rsidP="00AD2667">
      <w:pPr>
        <w:jc w:val="center"/>
        <w:rPr>
          <w:b/>
          <w:sz w:val="28"/>
          <w:szCs w:val="28"/>
        </w:rPr>
      </w:pPr>
    </w:p>
    <w:p w:rsidR="009B5F49" w:rsidRPr="00A00F8D" w:rsidRDefault="009B5F49" w:rsidP="00AD2667">
      <w:pPr>
        <w:jc w:val="center"/>
        <w:rPr>
          <w:b/>
          <w:sz w:val="28"/>
          <w:szCs w:val="28"/>
        </w:rPr>
      </w:pPr>
      <w:r w:rsidRPr="00A00F8D">
        <w:rPr>
          <w:b/>
          <w:sz w:val="28"/>
          <w:szCs w:val="28"/>
        </w:rPr>
        <w:lastRenderedPageBreak/>
        <w:t>ТЕМАТИЧЕСКОЕ ПЛАНИРОВАНИЕ</w:t>
      </w:r>
      <w:r>
        <w:rPr>
          <w:b/>
          <w:sz w:val="28"/>
          <w:szCs w:val="28"/>
        </w:rPr>
        <w:t xml:space="preserve"> </w:t>
      </w:r>
    </w:p>
    <w:p w:rsidR="009B5F49" w:rsidRPr="00A00F8D" w:rsidRDefault="009B5F49" w:rsidP="00AD2667">
      <w:pPr>
        <w:jc w:val="center"/>
        <w:rPr>
          <w:b/>
          <w:sz w:val="28"/>
          <w:szCs w:val="28"/>
        </w:rPr>
      </w:pPr>
    </w:p>
    <w:tbl>
      <w:tblPr>
        <w:tblStyle w:val="a3"/>
        <w:tblW w:w="10663" w:type="dxa"/>
        <w:tblInd w:w="-489" w:type="dxa"/>
        <w:tblLayout w:type="fixed"/>
        <w:tblLook w:val="01E0" w:firstRow="1" w:lastRow="1" w:firstColumn="1" w:lastColumn="1" w:noHBand="0" w:noVBand="0"/>
      </w:tblPr>
      <w:tblGrid>
        <w:gridCol w:w="540"/>
        <w:gridCol w:w="720"/>
        <w:gridCol w:w="1859"/>
        <w:gridCol w:w="2440"/>
        <w:gridCol w:w="1843"/>
        <w:gridCol w:w="1888"/>
        <w:gridCol w:w="1373"/>
      </w:tblGrid>
      <w:tr w:rsidR="008170A8" w:rsidTr="00BF0FC4">
        <w:trPr>
          <w:cantSplit/>
          <w:trHeight w:val="1134"/>
        </w:trPr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textDirection w:val="tbRl"/>
          </w:tcPr>
          <w:p w:rsidR="008170A8" w:rsidRPr="00447ECF" w:rsidRDefault="008170A8" w:rsidP="00AD266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textDirection w:val="tbRl"/>
          </w:tcPr>
          <w:p w:rsidR="008170A8" w:rsidRPr="00447ECF" w:rsidRDefault="008170A8" w:rsidP="00AD266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8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Беседы о театре</w:t>
            </w:r>
          </w:p>
        </w:tc>
        <w:tc>
          <w:tcPr>
            <w:tcW w:w="24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Сценическое действие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Художественное слово</w:t>
            </w:r>
          </w:p>
        </w:tc>
        <w:tc>
          <w:tcPr>
            <w:tcW w:w="188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Пластика</w:t>
            </w:r>
          </w:p>
        </w:tc>
        <w:tc>
          <w:tcPr>
            <w:tcW w:w="137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ДХО</w:t>
            </w:r>
          </w:p>
        </w:tc>
      </w:tr>
      <w:tr w:rsidR="008170A8" w:rsidTr="00BF0FC4">
        <w:tc>
          <w:tcPr>
            <w:tcW w:w="540" w:type="dxa"/>
            <w:vMerge w:val="restart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1</w:t>
            </w:r>
          </w:p>
        </w:tc>
        <w:tc>
          <w:tcPr>
            <w:tcW w:w="1859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 xml:space="preserve">Введение «Театр-это </w:t>
            </w:r>
            <w:proofErr w:type="gramStart"/>
            <w:r w:rsidRPr="001A0548">
              <w:rPr>
                <w:sz w:val="22"/>
                <w:szCs w:val="22"/>
              </w:rPr>
              <w:t>жизнь»  Страна</w:t>
            </w:r>
            <w:proofErr w:type="gramEnd"/>
            <w:r w:rsidRPr="001A0548">
              <w:rPr>
                <w:sz w:val="22"/>
                <w:szCs w:val="22"/>
              </w:rPr>
              <w:t>-театр.</w:t>
            </w:r>
            <w:r>
              <w:rPr>
                <w:sz w:val="22"/>
                <w:szCs w:val="22"/>
              </w:rPr>
              <w:t xml:space="preserve"> (18часов)</w:t>
            </w:r>
          </w:p>
        </w:tc>
        <w:tc>
          <w:tcPr>
            <w:tcW w:w="2440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Одиночный этюд (19ч.).</w:t>
            </w:r>
            <w:r w:rsidRPr="00B526D5">
              <w:rPr>
                <w:color w:val="FF00FF"/>
                <w:sz w:val="22"/>
                <w:szCs w:val="22"/>
              </w:rPr>
              <w:t xml:space="preserve"> </w:t>
            </w:r>
            <w:r w:rsidRPr="001A0548">
              <w:rPr>
                <w:sz w:val="22"/>
                <w:szCs w:val="22"/>
              </w:rPr>
              <w:t>Развит</w:t>
            </w:r>
            <w:r>
              <w:rPr>
                <w:sz w:val="22"/>
                <w:szCs w:val="22"/>
              </w:rPr>
              <w:t>ие личностных качеств характера (8ч.)</w:t>
            </w:r>
            <w:r w:rsidRPr="001A054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Введение «Значение речи в жизни актера». Расскажи о себе</w:t>
            </w:r>
            <w:r>
              <w:rPr>
                <w:sz w:val="22"/>
                <w:szCs w:val="22"/>
              </w:rPr>
              <w:t xml:space="preserve"> (9ч.)</w:t>
            </w:r>
          </w:p>
        </w:tc>
        <w:tc>
          <w:tcPr>
            <w:tcW w:w="1888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 xml:space="preserve">Введение «Пластика». </w:t>
            </w:r>
            <w:r w:rsidRPr="00B526D5">
              <w:rPr>
                <w:color w:val="0000FF"/>
                <w:sz w:val="22"/>
                <w:szCs w:val="22"/>
              </w:rPr>
              <w:t>Одиночный этюд (9ч.)</w:t>
            </w:r>
          </w:p>
        </w:tc>
        <w:tc>
          <w:tcPr>
            <w:tcW w:w="1373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Введение «ДХО» Прикладное творчество</w:t>
            </w:r>
            <w:r>
              <w:rPr>
                <w:sz w:val="22"/>
                <w:szCs w:val="22"/>
              </w:rPr>
              <w:t xml:space="preserve"> (9ч.)</w:t>
            </w:r>
          </w:p>
        </w:tc>
      </w:tr>
      <w:tr w:rsidR="008170A8" w:rsidTr="00BF0FC4">
        <w:tc>
          <w:tcPr>
            <w:tcW w:w="540" w:type="dxa"/>
            <w:vMerge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2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Грим, парик, костюм.</w:t>
            </w:r>
            <w:r>
              <w:rPr>
                <w:sz w:val="22"/>
                <w:szCs w:val="22"/>
              </w:rPr>
              <w:t xml:space="preserve"> (7ч.)                </w:t>
            </w:r>
            <w:r w:rsidRPr="001A0548">
              <w:rPr>
                <w:sz w:val="22"/>
                <w:szCs w:val="22"/>
              </w:rPr>
              <w:t xml:space="preserve"> Зрелище.</w:t>
            </w:r>
            <w:r>
              <w:rPr>
                <w:sz w:val="22"/>
                <w:szCs w:val="22"/>
              </w:rPr>
              <w:t xml:space="preserve"> (7ч.)</w:t>
            </w:r>
          </w:p>
        </w:tc>
        <w:tc>
          <w:tcPr>
            <w:tcW w:w="2440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русской народной сказки (15ч.).</w:t>
            </w:r>
            <w:r>
              <w:rPr>
                <w:sz w:val="22"/>
                <w:szCs w:val="22"/>
              </w:rPr>
              <w:t xml:space="preserve"> Развитие личностных качеств характера (6ч.).</w:t>
            </w:r>
          </w:p>
        </w:tc>
        <w:tc>
          <w:tcPr>
            <w:tcW w:w="184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русской народной сказки (7ч.)</w:t>
            </w:r>
          </w:p>
        </w:tc>
        <w:tc>
          <w:tcPr>
            <w:tcW w:w="1888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русской народной сказки (7ч.)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  <w:tc>
          <w:tcPr>
            <w:tcW w:w="137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русской народной сказки (7ч.)</w:t>
            </w:r>
          </w:p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3</w:t>
            </w:r>
          </w:p>
        </w:tc>
        <w:tc>
          <w:tcPr>
            <w:tcW w:w="1859" w:type="dxa"/>
          </w:tcPr>
          <w:p w:rsidR="008170A8" w:rsidRPr="00E11431" w:rsidRDefault="008170A8" w:rsidP="00AD2667">
            <w:pPr>
              <w:rPr>
                <w:color w:val="0000FF"/>
                <w:sz w:val="22"/>
                <w:szCs w:val="22"/>
              </w:rPr>
            </w:pPr>
            <w:r w:rsidRPr="00E11431">
              <w:rPr>
                <w:color w:val="0000FF"/>
                <w:sz w:val="22"/>
                <w:szCs w:val="22"/>
              </w:rPr>
              <w:t>Строение сцены.  ( 12ч.)               Одежда сцены. (8ч.)</w:t>
            </w:r>
          </w:p>
        </w:tc>
        <w:tc>
          <w:tcPr>
            <w:tcW w:w="2440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 xml:space="preserve">Постановка </w:t>
            </w:r>
            <w:proofErr w:type="spellStart"/>
            <w:r w:rsidRPr="00B526D5">
              <w:rPr>
                <w:color w:val="0000FF"/>
                <w:sz w:val="22"/>
                <w:szCs w:val="22"/>
              </w:rPr>
              <w:t>р.н.с</w:t>
            </w:r>
            <w:proofErr w:type="spellEnd"/>
            <w:r w:rsidRPr="00B526D5">
              <w:rPr>
                <w:color w:val="0000FF"/>
                <w:sz w:val="22"/>
                <w:szCs w:val="22"/>
              </w:rPr>
              <w:t>. в сценах-макетах (20ч.).</w:t>
            </w:r>
            <w:r>
              <w:rPr>
                <w:sz w:val="22"/>
                <w:szCs w:val="22"/>
              </w:rPr>
              <w:t xml:space="preserve"> Развитие личностных качеств характера (10ч.)</w:t>
            </w:r>
          </w:p>
        </w:tc>
        <w:tc>
          <w:tcPr>
            <w:tcW w:w="184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 xml:space="preserve">Постановка </w:t>
            </w:r>
            <w:proofErr w:type="spellStart"/>
            <w:r w:rsidRPr="00B526D5">
              <w:rPr>
                <w:color w:val="0000FF"/>
                <w:sz w:val="22"/>
                <w:szCs w:val="22"/>
              </w:rPr>
              <w:t>р.н.с</w:t>
            </w:r>
            <w:proofErr w:type="spellEnd"/>
            <w:r w:rsidRPr="00B526D5">
              <w:rPr>
                <w:color w:val="0000FF"/>
                <w:sz w:val="22"/>
                <w:szCs w:val="22"/>
              </w:rPr>
              <w:t>. в сценах-макетах (10ч.)</w:t>
            </w:r>
          </w:p>
        </w:tc>
        <w:tc>
          <w:tcPr>
            <w:tcW w:w="1888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Парный этюд (10ч.)</w:t>
            </w:r>
          </w:p>
        </w:tc>
        <w:tc>
          <w:tcPr>
            <w:tcW w:w="137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 xml:space="preserve">Постановка </w:t>
            </w:r>
            <w:proofErr w:type="spellStart"/>
            <w:r w:rsidRPr="00B526D5">
              <w:rPr>
                <w:color w:val="0000FF"/>
                <w:sz w:val="22"/>
                <w:szCs w:val="22"/>
              </w:rPr>
              <w:t>р.н.с</w:t>
            </w:r>
            <w:proofErr w:type="spellEnd"/>
            <w:r w:rsidRPr="00B526D5">
              <w:rPr>
                <w:color w:val="0000FF"/>
                <w:sz w:val="22"/>
                <w:szCs w:val="22"/>
              </w:rPr>
              <w:t>. в сценах-макетах (10ч.)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cBorders>
              <w:bottom w:val="single" w:sz="12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4</w:t>
            </w:r>
          </w:p>
        </w:tc>
        <w:tc>
          <w:tcPr>
            <w:tcW w:w="1859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Реклама.</w:t>
            </w:r>
            <w:r>
              <w:rPr>
                <w:sz w:val="22"/>
                <w:szCs w:val="22"/>
              </w:rPr>
              <w:t xml:space="preserve"> (5ч.) </w:t>
            </w:r>
            <w:r w:rsidRPr="001A0548">
              <w:rPr>
                <w:sz w:val="22"/>
                <w:szCs w:val="22"/>
              </w:rPr>
              <w:t xml:space="preserve"> Рождение актера.</w:t>
            </w:r>
            <w:r>
              <w:rPr>
                <w:sz w:val="22"/>
                <w:szCs w:val="22"/>
              </w:rPr>
              <w:t xml:space="preserve"> (13ч.)</w:t>
            </w:r>
          </w:p>
        </w:tc>
        <w:tc>
          <w:tcPr>
            <w:tcW w:w="2440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 xml:space="preserve">Постановка </w:t>
            </w:r>
            <w:proofErr w:type="spellStart"/>
            <w:r w:rsidRPr="00B526D5">
              <w:rPr>
                <w:color w:val="0000FF"/>
                <w:sz w:val="22"/>
                <w:szCs w:val="22"/>
              </w:rPr>
              <w:t>р.н.с</w:t>
            </w:r>
            <w:proofErr w:type="spellEnd"/>
            <w:r w:rsidRPr="00B526D5">
              <w:rPr>
                <w:color w:val="0000FF"/>
                <w:sz w:val="22"/>
                <w:szCs w:val="22"/>
              </w:rPr>
              <w:t>. в сценах- макетах (18ч.)</w:t>
            </w:r>
            <w:r>
              <w:rPr>
                <w:sz w:val="22"/>
                <w:szCs w:val="22"/>
              </w:rPr>
              <w:t xml:space="preserve"> Развитие личностных качеств характера (9ч.)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речи (9ч.)</w:t>
            </w:r>
          </w:p>
        </w:tc>
        <w:tc>
          <w:tcPr>
            <w:tcW w:w="1888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Парад – алле (9ч.)</w:t>
            </w:r>
          </w:p>
        </w:tc>
        <w:tc>
          <w:tcPr>
            <w:tcW w:w="1373" w:type="dxa"/>
            <w:tcBorders>
              <w:bottom w:val="single" w:sz="12" w:space="0" w:color="auto"/>
            </w:tcBorders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 xml:space="preserve">Постановка </w:t>
            </w:r>
            <w:proofErr w:type="spellStart"/>
            <w:r w:rsidRPr="00B526D5">
              <w:rPr>
                <w:color w:val="0000FF"/>
                <w:sz w:val="22"/>
                <w:szCs w:val="22"/>
              </w:rPr>
              <w:t>р.н.с</w:t>
            </w:r>
            <w:proofErr w:type="spellEnd"/>
            <w:r w:rsidRPr="00B526D5">
              <w:rPr>
                <w:color w:val="0000FF"/>
                <w:sz w:val="22"/>
                <w:szCs w:val="22"/>
              </w:rPr>
              <w:t>. в сценах-макетах (9ч.)</w:t>
            </w:r>
          </w:p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 w:val="restart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1</w:t>
            </w:r>
          </w:p>
        </w:tc>
        <w:tc>
          <w:tcPr>
            <w:tcW w:w="1859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Основы драматургии.</w:t>
            </w:r>
            <w:r>
              <w:rPr>
                <w:sz w:val="22"/>
                <w:szCs w:val="22"/>
              </w:rPr>
              <w:t xml:space="preserve"> (8ч.) </w:t>
            </w:r>
            <w:r w:rsidRPr="001A0548">
              <w:rPr>
                <w:sz w:val="22"/>
                <w:szCs w:val="22"/>
              </w:rPr>
              <w:t xml:space="preserve"> Идейно</w:t>
            </w:r>
            <w:r>
              <w:rPr>
                <w:sz w:val="22"/>
                <w:szCs w:val="22"/>
              </w:rPr>
              <w:t xml:space="preserve"> -</w:t>
            </w:r>
            <w:r w:rsidRPr="001A0548">
              <w:rPr>
                <w:sz w:val="22"/>
                <w:szCs w:val="22"/>
              </w:rPr>
              <w:t xml:space="preserve"> художественный</w:t>
            </w:r>
            <w:r>
              <w:rPr>
                <w:sz w:val="22"/>
                <w:szCs w:val="22"/>
              </w:rPr>
              <w:t xml:space="preserve"> замысел. (5ч.)</w:t>
            </w:r>
          </w:p>
        </w:tc>
        <w:tc>
          <w:tcPr>
            <w:tcW w:w="2440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(18ч.)</w:t>
            </w:r>
            <w:r>
              <w:rPr>
                <w:sz w:val="22"/>
                <w:szCs w:val="22"/>
              </w:rPr>
              <w:t xml:space="preserve"> Развитие личностных качеств характера (9ч.)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(9ч.)</w:t>
            </w:r>
          </w:p>
        </w:tc>
        <w:tc>
          <w:tcPr>
            <w:tcW w:w="1888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Пластика и музыка (9ч.)</w:t>
            </w:r>
          </w:p>
        </w:tc>
        <w:tc>
          <w:tcPr>
            <w:tcW w:w="1373" w:type="dxa"/>
            <w:tcBorders>
              <w:top w:val="single" w:sz="18" w:space="0" w:color="auto"/>
            </w:tcBorders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(9ч.)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Композиционное построение (8ч.). Монтажный лист (6ч.)</w:t>
            </w:r>
          </w:p>
        </w:tc>
        <w:tc>
          <w:tcPr>
            <w:tcW w:w="2440" w:type="dxa"/>
          </w:tcPr>
          <w:p w:rsidR="008170A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(15ч.)</w:t>
            </w:r>
            <w:r>
              <w:rPr>
                <w:sz w:val="22"/>
                <w:szCs w:val="22"/>
              </w:rPr>
              <w:t xml:space="preserve"> Развитие личностных качеств характера (6ч.)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Речевая разминка (7ч.)</w:t>
            </w:r>
          </w:p>
        </w:tc>
        <w:tc>
          <w:tcPr>
            <w:tcW w:w="1888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(9ч.)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  <w:tc>
          <w:tcPr>
            <w:tcW w:w="137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Постановка сказки известного автора (7ч.)</w:t>
            </w:r>
          </w:p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Пародия – капустник (10ч.)</w:t>
            </w:r>
            <w:r>
              <w:rPr>
                <w:sz w:val="22"/>
                <w:szCs w:val="22"/>
              </w:rPr>
              <w:t xml:space="preserve">             Репетиция (10ч.).</w:t>
            </w:r>
          </w:p>
        </w:tc>
        <w:tc>
          <w:tcPr>
            <w:tcW w:w="2440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Пародия (20ч.)</w:t>
            </w:r>
            <w:r>
              <w:rPr>
                <w:sz w:val="22"/>
                <w:szCs w:val="22"/>
              </w:rPr>
              <w:t xml:space="preserve"> Развитие личностных качеств характера (10ч.)</w:t>
            </w:r>
          </w:p>
        </w:tc>
        <w:tc>
          <w:tcPr>
            <w:tcW w:w="1843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Декламация стихов (10ч.)</w:t>
            </w:r>
          </w:p>
        </w:tc>
        <w:tc>
          <w:tcPr>
            <w:tcW w:w="1888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Пародия (10ч.)</w:t>
            </w:r>
          </w:p>
        </w:tc>
        <w:tc>
          <w:tcPr>
            <w:tcW w:w="1373" w:type="dxa"/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Пародии (10ч.)</w:t>
            </w:r>
          </w:p>
        </w:tc>
      </w:tr>
      <w:tr w:rsidR="008170A8" w:rsidTr="00BF0FC4">
        <w:tc>
          <w:tcPr>
            <w:tcW w:w="540" w:type="dxa"/>
            <w:vMerge/>
            <w:tcBorders>
              <w:bottom w:val="single" w:sz="12" w:space="0" w:color="auto"/>
            </w:tcBorders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59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Театральные профессии и цеха (8ч.). Выдающиеся режиссеры-педагоги театра (10ч.).</w:t>
            </w:r>
          </w:p>
        </w:tc>
        <w:tc>
          <w:tcPr>
            <w:tcW w:w="2440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Пародия (18ч.)</w:t>
            </w:r>
            <w:r>
              <w:rPr>
                <w:sz w:val="22"/>
                <w:szCs w:val="22"/>
              </w:rPr>
              <w:t xml:space="preserve"> Развитие личностных качеств характера (9ч.)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Театрализация стихов (9ч.)</w:t>
            </w:r>
          </w:p>
        </w:tc>
        <w:tc>
          <w:tcPr>
            <w:tcW w:w="1888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воображаемым предметом (9ч.)</w:t>
            </w:r>
          </w:p>
        </w:tc>
        <w:tc>
          <w:tcPr>
            <w:tcW w:w="1373" w:type="dxa"/>
            <w:tcBorders>
              <w:bottom w:val="single" w:sz="12" w:space="0" w:color="auto"/>
            </w:tcBorders>
          </w:tcPr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  <w:r w:rsidRPr="00B526D5">
              <w:rPr>
                <w:color w:val="0000FF"/>
                <w:sz w:val="22"/>
                <w:szCs w:val="22"/>
              </w:rPr>
              <w:t>Пародии (9ч.)</w:t>
            </w:r>
          </w:p>
        </w:tc>
      </w:tr>
      <w:tr w:rsidR="008170A8" w:rsidTr="00BF0FC4">
        <w:trPr>
          <w:cantSplit/>
          <w:trHeight w:val="1134"/>
        </w:trPr>
        <w:tc>
          <w:tcPr>
            <w:tcW w:w="540" w:type="dxa"/>
            <w:tcBorders>
              <w:top w:val="single" w:sz="18" w:space="0" w:color="auto"/>
              <w:bottom w:val="single" w:sz="12" w:space="0" w:color="auto"/>
            </w:tcBorders>
            <w:textDirection w:val="tbRl"/>
          </w:tcPr>
          <w:p w:rsidR="008170A8" w:rsidRPr="00447ECF" w:rsidRDefault="008170A8" w:rsidP="00AD266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2" w:space="0" w:color="auto"/>
            </w:tcBorders>
            <w:textDirection w:val="tbRl"/>
          </w:tcPr>
          <w:p w:rsidR="008170A8" w:rsidRPr="00447ECF" w:rsidRDefault="008170A8" w:rsidP="00AD266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1859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Беседы о театре</w:t>
            </w:r>
          </w:p>
        </w:tc>
        <w:tc>
          <w:tcPr>
            <w:tcW w:w="244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Сценическое действие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Художественное слово</w:t>
            </w:r>
          </w:p>
        </w:tc>
        <w:tc>
          <w:tcPr>
            <w:tcW w:w="1888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Пластика</w:t>
            </w:r>
          </w:p>
        </w:tc>
        <w:tc>
          <w:tcPr>
            <w:tcW w:w="137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8170A8" w:rsidRPr="00447ECF" w:rsidRDefault="008170A8" w:rsidP="00AD2667">
            <w:pPr>
              <w:jc w:val="center"/>
              <w:rPr>
                <w:b/>
                <w:sz w:val="22"/>
                <w:szCs w:val="22"/>
              </w:rPr>
            </w:pPr>
            <w:r w:rsidRPr="00447ECF">
              <w:rPr>
                <w:b/>
                <w:sz w:val="22"/>
                <w:szCs w:val="22"/>
              </w:rPr>
              <w:t>ДХО</w:t>
            </w:r>
          </w:p>
        </w:tc>
      </w:tr>
      <w:tr w:rsidR="008170A8" w:rsidTr="00BF0FC4">
        <w:tc>
          <w:tcPr>
            <w:tcW w:w="540" w:type="dxa"/>
            <w:vMerge w:val="restart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1</w:t>
            </w:r>
          </w:p>
        </w:tc>
        <w:tc>
          <w:tcPr>
            <w:tcW w:w="1859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</w:t>
            </w:r>
            <w:r>
              <w:rPr>
                <w:sz w:val="22"/>
                <w:szCs w:val="22"/>
              </w:rPr>
              <w:lastRenderedPageBreak/>
              <w:t>драматургии (18ч.)</w:t>
            </w:r>
          </w:p>
        </w:tc>
        <w:tc>
          <w:tcPr>
            <w:tcW w:w="2440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Актерские судьбы </w:t>
            </w:r>
            <w:r>
              <w:rPr>
                <w:sz w:val="22"/>
                <w:szCs w:val="22"/>
              </w:rPr>
              <w:lastRenderedPageBreak/>
              <w:t>(18ч.) Развитие личностных качеств характера (9ч.)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Чтение басни </w:t>
            </w:r>
            <w:r>
              <w:rPr>
                <w:sz w:val="22"/>
                <w:szCs w:val="22"/>
              </w:rPr>
              <w:lastRenderedPageBreak/>
              <w:t>(9ч.)</w:t>
            </w:r>
          </w:p>
        </w:tc>
        <w:tc>
          <w:tcPr>
            <w:tcW w:w="1888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Массовый этюд </w:t>
            </w:r>
            <w:r>
              <w:rPr>
                <w:sz w:val="22"/>
                <w:szCs w:val="22"/>
              </w:rPr>
              <w:lastRenderedPageBreak/>
              <w:t>(9ч.)</w:t>
            </w:r>
          </w:p>
        </w:tc>
        <w:tc>
          <w:tcPr>
            <w:tcW w:w="1373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Техника </w:t>
            </w:r>
            <w:r>
              <w:rPr>
                <w:sz w:val="22"/>
                <w:szCs w:val="22"/>
              </w:rPr>
              <w:lastRenderedPageBreak/>
              <w:t>папье-маше (9ч.)</w:t>
            </w:r>
          </w:p>
        </w:tc>
      </w:tr>
      <w:tr w:rsidR="008170A8" w:rsidTr="00BF0FC4">
        <w:tc>
          <w:tcPr>
            <w:tcW w:w="540" w:type="dxa"/>
            <w:vMerge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2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Жизнь и творчество известных драматургов (9ч.) Программка (5ч.)</w:t>
            </w:r>
          </w:p>
        </w:tc>
        <w:tc>
          <w:tcPr>
            <w:tcW w:w="2440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отрывка классического произведения (14ч.)</w:t>
            </w:r>
            <w:r>
              <w:rPr>
                <w:sz w:val="22"/>
                <w:szCs w:val="22"/>
              </w:rPr>
              <w:t xml:space="preserve"> Развитие личностных качеств характера (7ч.)</w:t>
            </w:r>
          </w:p>
        </w:tc>
        <w:tc>
          <w:tcPr>
            <w:tcW w:w="184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отрывка классического произведения (7ч.) </w:t>
            </w:r>
          </w:p>
        </w:tc>
        <w:tc>
          <w:tcPr>
            <w:tcW w:w="1888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Массовый этюд (7ч.)</w:t>
            </w:r>
          </w:p>
        </w:tc>
        <w:tc>
          <w:tcPr>
            <w:tcW w:w="137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Программка к отрывку классического произведения (7ч.)</w:t>
            </w:r>
          </w:p>
        </w:tc>
      </w:tr>
      <w:tr w:rsidR="008170A8" w:rsidTr="00BF0FC4">
        <w:tc>
          <w:tcPr>
            <w:tcW w:w="540" w:type="dxa"/>
            <w:vMerge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3</w:t>
            </w:r>
          </w:p>
        </w:tc>
        <w:tc>
          <w:tcPr>
            <w:tcW w:w="1859" w:type="dxa"/>
          </w:tcPr>
          <w:p w:rsidR="008170A8" w:rsidRPr="00E11431" w:rsidRDefault="008170A8" w:rsidP="00AD2667">
            <w:pPr>
              <w:rPr>
                <w:color w:val="0000FF"/>
                <w:sz w:val="22"/>
                <w:szCs w:val="22"/>
              </w:rPr>
            </w:pPr>
            <w:r w:rsidRPr="00E11431">
              <w:rPr>
                <w:color w:val="0000FF"/>
                <w:sz w:val="22"/>
                <w:szCs w:val="22"/>
              </w:rPr>
              <w:t>Живопись и театр (20ч.)</w:t>
            </w:r>
          </w:p>
        </w:tc>
        <w:tc>
          <w:tcPr>
            <w:tcW w:w="2440" w:type="dxa"/>
          </w:tcPr>
          <w:p w:rsidR="008170A8" w:rsidRPr="00E11431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отрывка классического произведения (20ч.)</w:t>
            </w:r>
            <w:r>
              <w:rPr>
                <w:sz w:val="22"/>
                <w:szCs w:val="22"/>
              </w:rPr>
              <w:t xml:space="preserve"> </w:t>
            </w:r>
            <w:r w:rsidRPr="00E11431">
              <w:rPr>
                <w:color w:val="0000FF"/>
                <w:sz w:val="22"/>
                <w:szCs w:val="22"/>
              </w:rPr>
              <w:t xml:space="preserve">Анализ чувств через </w:t>
            </w:r>
            <w:proofErr w:type="gramStart"/>
            <w:r w:rsidRPr="00E11431">
              <w:rPr>
                <w:color w:val="0000FF"/>
                <w:sz w:val="22"/>
                <w:szCs w:val="22"/>
              </w:rPr>
              <w:t>живопись.(</w:t>
            </w:r>
            <w:proofErr w:type="gramEnd"/>
            <w:r w:rsidRPr="00E11431">
              <w:rPr>
                <w:color w:val="0000FF"/>
                <w:sz w:val="22"/>
                <w:szCs w:val="22"/>
              </w:rPr>
              <w:t>10ч.)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170A8" w:rsidRPr="00BB4C1C" w:rsidRDefault="008170A8" w:rsidP="00AD266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Театрализация басни (10ч.)</w:t>
            </w:r>
          </w:p>
        </w:tc>
        <w:tc>
          <w:tcPr>
            <w:tcW w:w="1888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Сценическая драка (10ч.)</w:t>
            </w:r>
          </w:p>
        </w:tc>
        <w:tc>
          <w:tcPr>
            <w:tcW w:w="137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отрывка классического произведения (10ч.) </w:t>
            </w:r>
          </w:p>
        </w:tc>
      </w:tr>
      <w:tr w:rsidR="008170A8" w:rsidTr="00BF0FC4">
        <w:tc>
          <w:tcPr>
            <w:tcW w:w="540" w:type="dxa"/>
            <w:vMerge/>
            <w:tcBorders>
              <w:bottom w:val="single" w:sz="12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4</w:t>
            </w:r>
          </w:p>
        </w:tc>
        <w:tc>
          <w:tcPr>
            <w:tcW w:w="1859" w:type="dxa"/>
            <w:tcBorders>
              <w:bottom w:val="single" w:sz="12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Мозаика театральных видов и жанров (18ч.)</w:t>
            </w:r>
          </w:p>
        </w:tc>
        <w:tc>
          <w:tcPr>
            <w:tcW w:w="2440" w:type="dxa"/>
            <w:tcBorders>
              <w:bottom w:val="single" w:sz="12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отрывка классического построения (27ч.)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отрывка классического произведения (9ч.) </w:t>
            </w:r>
          </w:p>
        </w:tc>
        <w:tc>
          <w:tcPr>
            <w:tcW w:w="1888" w:type="dxa"/>
            <w:tcBorders>
              <w:bottom w:val="single" w:sz="12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отрывка классического произведения (9ч.) </w:t>
            </w:r>
          </w:p>
        </w:tc>
        <w:tc>
          <w:tcPr>
            <w:tcW w:w="1373" w:type="dxa"/>
            <w:tcBorders>
              <w:bottom w:val="single" w:sz="12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отрывка классического произведения (9ч.) </w:t>
            </w:r>
          </w:p>
        </w:tc>
      </w:tr>
      <w:tr w:rsidR="008170A8" w:rsidTr="00BF0FC4">
        <w:tc>
          <w:tcPr>
            <w:tcW w:w="540" w:type="dxa"/>
            <w:vMerge w:val="restart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 w:rsidRPr="001A0548">
              <w:rPr>
                <w:sz w:val="22"/>
                <w:szCs w:val="22"/>
              </w:rPr>
              <w:t>1</w:t>
            </w:r>
          </w:p>
        </w:tc>
        <w:tc>
          <w:tcPr>
            <w:tcW w:w="1859" w:type="dxa"/>
            <w:tcBorders>
              <w:top w:val="single" w:sz="18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Театр кукол (18ч.)</w:t>
            </w:r>
          </w:p>
        </w:tc>
        <w:tc>
          <w:tcPr>
            <w:tcW w:w="2440" w:type="dxa"/>
            <w:tcBorders>
              <w:top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кукольного спектакля (18ч.)</w:t>
            </w:r>
            <w:r>
              <w:rPr>
                <w:sz w:val="22"/>
                <w:szCs w:val="22"/>
              </w:rPr>
              <w:t xml:space="preserve"> Развитие личностных качеств характера (9ч.)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кукольного спектакля (9ч.)</w:t>
            </w:r>
          </w:p>
        </w:tc>
        <w:tc>
          <w:tcPr>
            <w:tcW w:w="1888" w:type="dxa"/>
            <w:tcBorders>
              <w:top w:val="single" w:sz="18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кукольного спектакля (9ч.)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sz="18" w:space="0" w:color="auto"/>
            </w:tcBorders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кукольного спектакля (9ч.)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Характеры и конфликты (14ч.)</w:t>
            </w:r>
          </w:p>
        </w:tc>
        <w:tc>
          <w:tcPr>
            <w:tcW w:w="2440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классической пьесы (14ч.)</w:t>
            </w:r>
            <w:r>
              <w:rPr>
                <w:sz w:val="22"/>
                <w:szCs w:val="22"/>
              </w:rPr>
              <w:t xml:space="preserve"> Развитие личностных качеств характера (7ч.)</w:t>
            </w:r>
          </w:p>
        </w:tc>
        <w:tc>
          <w:tcPr>
            <w:tcW w:w="184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классической пьесы (7ч.) 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888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Сценическое фехтование (7ч.)</w:t>
            </w:r>
          </w:p>
        </w:tc>
        <w:tc>
          <w:tcPr>
            <w:tcW w:w="137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классической пьесы (7ч.) 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9" w:type="dxa"/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Музыкальные театры (10ч.) Балет (5ч.) Оперетта (5ч.)</w:t>
            </w:r>
          </w:p>
        </w:tc>
        <w:tc>
          <w:tcPr>
            <w:tcW w:w="2440" w:type="dxa"/>
          </w:tcPr>
          <w:p w:rsidR="008170A8" w:rsidRDefault="008170A8" w:rsidP="00AD2667">
            <w:pPr>
              <w:rPr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>Постановка классической пьесы (20ч.)</w:t>
            </w:r>
            <w:r>
              <w:rPr>
                <w:sz w:val="22"/>
                <w:szCs w:val="22"/>
              </w:rPr>
              <w:t xml:space="preserve"> Развитие личностных качеств характера (10ч.)</w:t>
            </w:r>
          </w:p>
          <w:p w:rsidR="008170A8" w:rsidRPr="001A0548" w:rsidRDefault="008170A8" w:rsidP="00AD2667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классической пьесы (10ч.) 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888" w:type="dxa"/>
          </w:tcPr>
          <w:p w:rsidR="008170A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Сценическое фехтование (10ч.)</w:t>
            </w:r>
          </w:p>
          <w:p w:rsidR="008170A8" w:rsidRPr="00B526D5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373" w:type="dxa"/>
          </w:tcPr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  <w:r w:rsidRPr="000B081A">
              <w:rPr>
                <w:color w:val="0000FF"/>
                <w:sz w:val="22"/>
                <w:szCs w:val="22"/>
              </w:rPr>
              <w:t xml:space="preserve">Постановка классической пьесы (10ч.) </w:t>
            </w:r>
          </w:p>
          <w:p w:rsidR="008170A8" w:rsidRPr="000B081A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  <w:tr w:rsidR="008170A8" w:rsidTr="00BF0FC4">
        <w:tc>
          <w:tcPr>
            <w:tcW w:w="540" w:type="dxa"/>
            <w:vMerge/>
            <w:tcBorders>
              <w:bottom w:val="single" w:sz="18" w:space="0" w:color="auto"/>
            </w:tcBorders>
            <w:textDirection w:val="tbRl"/>
            <w:vAlign w:val="center"/>
          </w:tcPr>
          <w:p w:rsidR="008170A8" w:rsidRPr="001A0548" w:rsidRDefault="008170A8" w:rsidP="00AD2667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vAlign w:val="center"/>
          </w:tcPr>
          <w:p w:rsidR="008170A8" w:rsidRPr="001A0548" w:rsidRDefault="008170A8" w:rsidP="00AD26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59" w:type="dxa"/>
            <w:tcBorders>
              <w:bottom w:val="single" w:sz="18" w:space="0" w:color="auto"/>
            </w:tcBorders>
          </w:tcPr>
          <w:p w:rsidR="008170A8" w:rsidRPr="001A0548" w:rsidRDefault="008170A8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современными театрами (2ч.) Написание реферата на свободную театральную тему (5ч.) Факультатив (10ч.) ЭКЗАМЕН (1ч.) </w:t>
            </w:r>
          </w:p>
        </w:tc>
        <w:tc>
          <w:tcPr>
            <w:tcW w:w="2440" w:type="dxa"/>
            <w:tcBorders>
              <w:bottom w:val="single" w:sz="18" w:space="0" w:color="auto"/>
            </w:tcBorders>
          </w:tcPr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  <w:r w:rsidRPr="00E330BB">
              <w:rPr>
                <w:color w:val="0000FF"/>
                <w:sz w:val="22"/>
                <w:szCs w:val="22"/>
              </w:rPr>
              <w:t xml:space="preserve">Постановка классической пьесы (27ч.) </w:t>
            </w: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  <w:r w:rsidRPr="00E330BB">
              <w:rPr>
                <w:color w:val="0000FF"/>
                <w:sz w:val="22"/>
                <w:szCs w:val="22"/>
              </w:rPr>
              <w:t xml:space="preserve">Постановка классической пьесы (9ч.) </w:t>
            </w:r>
          </w:p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888" w:type="dxa"/>
            <w:tcBorders>
              <w:bottom w:val="single" w:sz="18" w:space="0" w:color="auto"/>
            </w:tcBorders>
          </w:tcPr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  <w:r w:rsidRPr="00E330BB">
              <w:rPr>
                <w:color w:val="0000FF"/>
                <w:sz w:val="22"/>
                <w:szCs w:val="22"/>
              </w:rPr>
              <w:t xml:space="preserve">Постановка классической пьесы (9ч.) </w:t>
            </w:r>
          </w:p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  <w:tc>
          <w:tcPr>
            <w:tcW w:w="1373" w:type="dxa"/>
            <w:tcBorders>
              <w:bottom w:val="single" w:sz="18" w:space="0" w:color="auto"/>
            </w:tcBorders>
          </w:tcPr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  <w:r w:rsidRPr="00E330BB">
              <w:rPr>
                <w:color w:val="0000FF"/>
                <w:sz w:val="22"/>
                <w:szCs w:val="22"/>
              </w:rPr>
              <w:t xml:space="preserve">Постановка классической пьесы (9ч.) </w:t>
            </w:r>
          </w:p>
          <w:p w:rsidR="008170A8" w:rsidRPr="00E330BB" w:rsidRDefault="008170A8" w:rsidP="00AD2667">
            <w:pPr>
              <w:rPr>
                <w:color w:val="0000FF"/>
                <w:sz w:val="22"/>
                <w:szCs w:val="22"/>
              </w:rPr>
            </w:pPr>
          </w:p>
        </w:tc>
      </w:tr>
    </w:tbl>
    <w:p w:rsidR="002B7F70" w:rsidRDefault="002B7F70" w:rsidP="00AD2667">
      <w:pPr>
        <w:jc w:val="center"/>
        <w:rPr>
          <w:sz w:val="28"/>
          <w:szCs w:val="28"/>
        </w:rPr>
      </w:pPr>
    </w:p>
    <w:p w:rsidR="002B7F70" w:rsidRDefault="009B5F49" w:rsidP="00AD26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B7F70" w:rsidRDefault="002B7F70" w:rsidP="00AD2667">
      <w:pPr>
        <w:jc w:val="center"/>
        <w:rPr>
          <w:sz w:val="28"/>
          <w:szCs w:val="28"/>
        </w:rPr>
      </w:pPr>
    </w:p>
    <w:p w:rsidR="00DB1C9C" w:rsidRDefault="00DB1C9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384F" w:rsidRDefault="008170A8" w:rsidP="00AD2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ПРИНЦИП СОСТАВЛЕНИЯ РАСПИСАНИЯ УЧЕБНЫХ ЗАНЯТИЙ</w:t>
      </w:r>
    </w:p>
    <w:p w:rsidR="0066384F" w:rsidRDefault="0066384F" w:rsidP="00AD266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66384F" w:rsidRDefault="00671537" w:rsidP="00AD2667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170A8">
        <w:rPr>
          <w:sz w:val="28"/>
          <w:szCs w:val="28"/>
        </w:rPr>
        <w:t xml:space="preserve">Расписание </w:t>
      </w:r>
      <w:r>
        <w:rPr>
          <w:sz w:val="28"/>
          <w:szCs w:val="28"/>
        </w:rPr>
        <w:t>заняти</w:t>
      </w:r>
      <w:r w:rsidR="008170A8">
        <w:rPr>
          <w:sz w:val="28"/>
          <w:szCs w:val="28"/>
        </w:rPr>
        <w:t>й</w:t>
      </w:r>
      <w:r>
        <w:rPr>
          <w:sz w:val="28"/>
          <w:szCs w:val="28"/>
        </w:rPr>
        <w:t xml:space="preserve"> строится по</w:t>
      </w:r>
      <w:r w:rsidR="0066384F">
        <w:rPr>
          <w:sz w:val="28"/>
          <w:szCs w:val="28"/>
        </w:rPr>
        <w:t xml:space="preserve"> принципу классического построения игровой программы:  </w:t>
      </w:r>
    </w:p>
    <w:p w:rsidR="0066384F" w:rsidRPr="000D2F36" w:rsidRDefault="0066384F" w:rsidP="00AD2667">
      <w:pPr>
        <w:rPr>
          <w:sz w:val="28"/>
          <w:szCs w:val="28"/>
        </w:rPr>
      </w:pPr>
    </w:p>
    <w:p w:rsidR="0066384F" w:rsidRPr="000D2F36" w:rsidRDefault="0066384F" w:rsidP="00AD2667">
      <w:pPr>
        <w:rPr>
          <w:sz w:val="28"/>
          <w:szCs w:val="28"/>
        </w:rPr>
      </w:pPr>
    </w:p>
    <w:p w:rsidR="0066384F" w:rsidRPr="000D2F36" w:rsidRDefault="0066384F" w:rsidP="00AD266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C6A4E" wp14:editId="1626F2B4">
                <wp:simplePos x="0" y="0"/>
                <wp:positionH relativeFrom="column">
                  <wp:posOffset>2331720</wp:posOffset>
                </wp:positionH>
                <wp:positionV relativeFrom="paragraph">
                  <wp:posOffset>133350</wp:posOffset>
                </wp:positionV>
                <wp:extent cx="1714500" cy="342900"/>
                <wp:effectExtent l="5715" t="8255" r="13335" b="1079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49" w:rsidRPr="00564460" w:rsidRDefault="001D4249" w:rsidP="006638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4460">
                              <w:rPr>
                                <w:sz w:val="28"/>
                                <w:szCs w:val="28"/>
                              </w:rPr>
                              <w:t>кульминация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C6A4E" id="Прямоугольник 26" o:spid="_x0000_s1034" style="position:absolute;margin-left:183.6pt;margin-top:10.5pt;width:13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">
                <v:textbox>
                  <w:txbxContent>
                    <w:p w:rsidR="001D4249" w:rsidRPr="00564460" w:rsidRDefault="001D4249" w:rsidP="006638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4460">
                        <w:rPr>
                          <w:sz w:val="28"/>
                          <w:szCs w:val="28"/>
                        </w:rPr>
                        <w:t>кульминация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66384F" w:rsidRPr="00564460" w:rsidRDefault="0066384F" w:rsidP="00AD2667">
      <w:pPr>
        <w:ind w:left="3540" w:firstLine="708"/>
        <w:rPr>
          <w:b/>
          <w:sz w:val="28"/>
          <w:szCs w:val="28"/>
          <w:u w:val="single"/>
        </w:rPr>
      </w:pPr>
      <w:r w:rsidRPr="00564460">
        <w:rPr>
          <w:b/>
          <w:sz w:val="28"/>
          <w:szCs w:val="28"/>
          <w:u w:val="single"/>
        </w:rPr>
        <w:t>кульминация</w:t>
      </w:r>
    </w:p>
    <w:p w:rsidR="0066384F" w:rsidRPr="00564460" w:rsidRDefault="0066384F" w:rsidP="00AD2667">
      <w:pPr>
        <w:rPr>
          <w:b/>
          <w:sz w:val="28"/>
          <w:szCs w:val="28"/>
          <w:u w:val="single"/>
        </w:rPr>
      </w:pPr>
    </w:p>
    <w:p w:rsidR="0066384F" w:rsidRDefault="0066384F" w:rsidP="00AD2667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F3997FD" wp14:editId="0F88B262">
                <wp:extent cx="5154295" cy="697230"/>
                <wp:effectExtent l="7620" t="2540" r="635" b="5080"/>
                <wp:docPr id="25" name="Полотно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683" y="690748"/>
                            <a:ext cx="1142693" cy="9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7376" y="4630"/>
                            <a:ext cx="1143630" cy="686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291006" y="4630"/>
                            <a:ext cx="1256962" cy="686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547968" y="690748"/>
                            <a:ext cx="16007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4434" y="457413"/>
                            <a:ext cx="799885" cy="11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66384F">
                              <w:proofErr w:type="spellStart"/>
                              <w:r>
                                <w:t>завзавя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0164" y="228706"/>
                            <a:ext cx="1028424" cy="342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Default="001D4249" w:rsidP="0066384F">
                              <w:r w:rsidRPr="00564460">
                                <w:rPr>
                                  <w:sz w:val="28"/>
                                  <w:szCs w:val="28"/>
                                </w:rPr>
                                <w:t>завязка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03449" y="228706"/>
                            <a:ext cx="1256962" cy="342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249" w:rsidRPr="00564460" w:rsidRDefault="001D4249" w:rsidP="0066384F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64460">
                                <w:rPr>
                                  <w:sz w:val="28"/>
                                  <w:szCs w:val="28"/>
                                </w:rPr>
                                <w:t>развязка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3997FD" id="Полотно 25" o:spid="_x0000_s1035" editas="canvas" style="width:405.85pt;height:54.9pt;mso-position-horizontal-relative:char;mso-position-vertical-relative:line" coordsize="51542,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">
                <v:shape id="_x0000_s1036" type="#_x0000_t75" style="position:absolute;width:51542;height:6972;visibility:visible;mso-wrap-style:square">
                  <v:fill o:detectmouseclick="t"/>
                  <v:path o:connecttype="none"/>
                </v:shape>
                <v:line id="Line 4" o:spid="_x0000_s1037" style="position:absolute;visibility:visible;mso-wrap-style:square" from="46,6907" to="11473,6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5" o:spid="_x0000_s1038" style="position:absolute;flip:y;visibility:visible;mso-wrap-style:square" from="11473,46" to="22910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6" o:spid="_x0000_s1039" style="position:absolute;visibility:visible;mso-wrap-style:square" from="22910,46" to="35479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7" o:spid="_x0000_s1040" style="position:absolute;visibility:visible;mso-wrap-style:square" from="35479,6907" to="51486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41" type="#_x0000_t202" style="position:absolute;left:2744;top:4574;width:7999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1D4249" w:rsidRDefault="001D4249" w:rsidP="0066384F">
                        <w:proofErr w:type="spellStart"/>
                        <w:r>
                          <w:t>завзавя</w:t>
                        </w:r>
                        <w:proofErr w:type="spellEnd"/>
                      </w:p>
                    </w:txbxContent>
                  </v:textbox>
                </v:shape>
                <v:shape id="Text Box 9" o:spid="_x0000_s1042" type="#_x0000_t202" style="position:absolute;left:1601;top:2287;width:10284;height: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1D4249" w:rsidRDefault="001D4249" w:rsidP="0066384F">
                        <w:r w:rsidRPr="00564460">
                          <w:rPr>
                            <w:sz w:val="28"/>
                            <w:szCs w:val="28"/>
                          </w:rPr>
                          <w:t>завязка</w:t>
                        </w:r>
                      </w:p>
                    </w:txbxContent>
                  </v:textbox>
                </v:shape>
                <v:shape id="Text Box 10" o:spid="_x0000_s1043" type="#_x0000_t202" style="position:absolute;left:37034;top:2287;width:12570;height: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1D4249" w:rsidRPr="00564460" w:rsidRDefault="001D4249" w:rsidP="0066384F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564460">
                          <w:rPr>
                            <w:sz w:val="28"/>
                            <w:szCs w:val="28"/>
                          </w:rPr>
                          <w:t>развязка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384F" w:rsidRDefault="0066384F" w:rsidP="00AD2667">
      <w:pPr>
        <w:rPr>
          <w:sz w:val="28"/>
          <w:szCs w:val="28"/>
        </w:rPr>
      </w:pPr>
    </w:p>
    <w:p w:rsidR="002B7F70" w:rsidRDefault="002B7F70" w:rsidP="00AD2667">
      <w:pPr>
        <w:rPr>
          <w:sz w:val="28"/>
          <w:szCs w:val="28"/>
        </w:rPr>
      </w:pPr>
    </w:p>
    <w:p w:rsidR="00436270" w:rsidRDefault="0066384F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B5CCD">
        <w:rPr>
          <w:b/>
          <w:sz w:val="28"/>
          <w:szCs w:val="28"/>
        </w:rPr>
        <w:t>Завязка</w:t>
      </w:r>
      <w:r w:rsidR="00671537">
        <w:rPr>
          <w:sz w:val="28"/>
          <w:szCs w:val="28"/>
        </w:rPr>
        <w:t xml:space="preserve"> – урок, не требующий активной деятельности</w:t>
      </w:r>
      <w:r>
        <w:rPr>
          <w:sz w:val="28"/>
          <w:szCs w:val="28"/>
        </w:rPr>
        <w:t xml:space="preserve">. </w:t>
      </w:r>
      <w:r w:rsidR="00671537">
        <w:rPr>
          <w:sz w:val="28"/>
          <w:szCs w:val="28"/>
        </w:rPr>
        <w:t>Это урок по предмету «Беседы о театре», или теоретическая часть предмета «Сценическое действие».</w:t>
      </w:r>
      <w:r w:rsidR="00436270">
        <w:rPr>
          <w:sz w:val="28"/>
          <w:szCs w:val="28"/>
        </w:rPr>
        <w:t xml:space="preserve"> Занятие за партой.</w:t>
      </w:r>
    </w:p>
    <w:p w:rsidR="0066384F" w:rsidRDefault="0066384F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561D2">
        <w:rPr>
          <w:b/>
          <w:sz w:val="28"/>
          <w:szCs w:val="28"/>
        </w:rPr>
        <w:t>Кульминация</w:t>
      </w:r>
      <w:r w:rsidR="00436270">
        <w:rPr>
          <w:sz w:val="28"/>
          <w:szCs w:val="28"/>
        </w:rPr>
        <w:t xml:space="preserve"> </w:t>
      </w:r>
      <w:r w:rsidR="00671537">
        <w:rPr>
          <w:sz w:val="28"/>
          <w:szCs w:val="28"/>
        </w:rPr>
        <w:t>(яркое, подвижное занятие)</w:t>
      </w:r>
      <w:r w:rsidR="00436270">
        <w:rPr>
          <w:sz w:val="28"/>
          <w:szCs w:val="28"/>
        </w:rPr>
        <w:t xml:space="preserve"> – это</w:t>
      </w:r>
      <w:r>
        <w:rPr>
          <w:sz w:val="28"/>
          <w:szCs w:val="28"/>
        </w:rPr>
        <w:t xml:space="preserve"> пр</w:t>
      </w:r>
      <w:r w:rsidR="00436270">
        <w:rPr>
          <w:sz w:val="28"/>
          <w:szCs w:val="28"/>
        </w:rPr>
        <w:t>едметы</w:t>
      </w:r>
      <w:r>
        <w:rPr>
          <w:sz w:val="28"/>
          <w:szCs w:val="28"/>
        </w:rPr>
        <w:t xml:space="preserve"> «Сценическ</w:t>
      </w:r>
      <w:r w:rsidR="00436270">
        <w:rPr>
          <w:sz w:val="28"/>
          <w:szCs w:val="28"/>
        </w:rPr>
        <w:t>ое действие» и «Пластика»</w:t>
      </w:r>
      <w:r>
        <w:rPr>
          <w:sz w:val="28"/>
          <w:szCs w:val="28"/>
        </w:rPr>
        <w:t>.</w:t>
      </w:r>
      <w:r w:rsidR="00436270">
        <w:rPr>
          <w:sz w:val="28"/>
          <w:szCs w:val="28"/>
        </w:rPr>
        <w:t xml:space="preserve"> Занятие в зале, на сцене.</w:t>
      </w:r>
      <w:r>
        <w:rPr>
          <w:sz w:val="28"/>
          <w:szCs w:val="28"/>
        </w:rPr>
        <w:t xml:space="preserve"> </w:t>
      </w:r>
    </w:p>
    <w:p w:rsidR="0066384F" w:rsidRDefault="0066384F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561D2">
        <w:rPr>
          <w:b/>
          <w:sz w:val="28"/>
          <w:szCs w:val="28"/>
        </w:rPr>
        <w:t>Развязка</w:t>
      </w:r>
      <w:r w:rsidR="00436270">
        <w:rPr>
          <w:sz w:val="28"/>
          <w:szCs w:val="28"/>
        </w:rPr>
        <w:t xml:space="preserve"> (</w:t>
      </w:r>
      <w:proofErr w:type="spellStart"/>
      <w:r w:rsidR="00436270">
        <w:rPr>
          <w:sz w:val="28"/>
          <w:szCs w:val="28"/>
        </w:rPr>
        <w:t>диактивизация</w:t>
      </w:r>
      <w:proofErr w:type="spellEnd"/>
      <w:r w:rsidR="00436270">
        <w:rPr>
          <w:sz w:val="28"/>
          <w:szCs w:val="28"/>
        </w:rPr>
        <w:t xml:space="preserve"> детей) –</w:t>
      </w:r>
      <w:r>
        <w:rPr>
          <w:sz w:val="28"/>
          <w:szCs w:val="28"/>
        </w:rPr>
        <w:t xml:space="preserve"> </w:t>
      </w:r>
      <w:r w:rsidR="00436270">
        <w:rPr>
          <w:sz w:val="28"/>
          <w:szCs w:val="28"/>
        </w:rPr>
        <w:t xml:space="preserve">урок </w:t>
      </w:r>
      <w:r>
        <w:rPr>
          <w:sz w:val="28"/>
          <w:szCs w:val="28"/>
        </w:rPr>
        <w:t>по предмету «ДХО»</w:t>
      </w:r>
      <w:r w:rsidR="00436270">
        <w:rPr>
          <w:sz w:val="28"/>
          <w:szCs w:val="28"/>
        </w:rPr>
        <w:t xml:space="preserve"> или «Художественное слово»</w:t>
      </w:r>
      <w:r>
        <w:rPr>
          <w:sz w:val="28"/>
          <w:szCs w:val="28"/>
        </w:rPr>
        <w:t>.</w:t>
      </w:r>
      <w:r w:rsidR="00436270">
        <w:rPr>
          <w:sz w:val="28"/>
          <w:szCs w:val="28"/>
        </w:rPr>
        <w:t xml:space="preserve"> Занятие за партой.</w:t>
      </w:r>
    </w:p>
    <w:p w:rsidR="0066384F" w:rsidRPr="00667019" w:rsidRDefault="0066384F" w:rsidP="00AD2667">
      <w:pPr>
        <w:rPr>
          <w:sz w:val="28"/>
          <w:szCs w:val="28"/>
        </w:rPr>
      </w:pPr>
    </w:p>
    <w:p w:rsidR="002B7F70" w:rsidRDefault="002B7F70" w:rsidP="00AD2667">
      <w:pPr>
        <w:rPr>
          <w:sz w:val="28"/>
          <w:szCs w:val="28"/>
        </w:rPr>
      </w:pPr>
      <w:r>
        <w:rPr>
          <w:sz w:val="28"/>
          <w:szCs w:val="28"/>
        </w:rPr>
        <w:t>Таким образом, в один день расписание может выглядеть так:</w:t>
      </w:r>
    </w:p>
    <w:p w:rsidR="002B7F70" w:rsidRDefault="002B7F70" w:rsidP="00AD2667">
      <w:pPr>
        <w:rPr>
          <w:sz w:val="28"/>
          <w:szCs w:val="28"/>
        </w:rPr>
      </w:pPr>
    </w:p>
    <w:tbl>
      <w:tblPr>
        <w:tblW w:w="3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5709"/>
      </w:tblGrid>
      <w:tr w:rsidR="002B7F70" w:rsidTr="002B7F70">
        <w:trPr>
          <w:cantSplit/>
          <w:trHeight w:val="286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о театре 1 класс.</w:t>
            </w:r>
          </w:p>
        </w:tc>
      </w:tr>
      <w:tr w:rsidR="002B7F70" w:rsidTr="002B7F70">
        <w:trPr>
          <w:cantSplit/>
          <w:trHeight w:val="266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Сценическое действие 1 класс.</w:t>
            </w:r>
          </w:p>
        </w:tc>
      </w:tr>
      <w:tr w:rsidR="002B7F70" w:rsidTr="002B7F70">
        <w:trPr>
          <w:cantSplit/>
          <w:trHeight w:val="306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tabs>
                <w:tab w:val="left" w:pos="93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tabs>
                <w:tab w:val="left" w:pos="930"/>
              </w:tabs>
            </w:pPr>
            <w:r>
              <w:rPr>
                <w:sz w:val="22"/>
                <w:szCs w:val="22"/>
              </w:rPr>
              <w:t>Декорационно-художественное оформление 1 класс.</w:t>
            </w:r>
          </w:p>
        </w:tc>
      </w:tr>
    </w:tbl>
    <w:p w:rsidR="0066384F" w:rsidRDefault="0066384F" w:rsidP="00AD2667">
      <w:pPr>
        <w:rPr>
          <w:sz w:val="28"/>
          <w:szCs w:val="28"/>
        </w:rPr>
      </w:pPr>
    </w:p>
    <w:p w:rsidR="002B7F70" w:rsidRDefault="002B7F70" w:rsidP="00AD2667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2B7F70" w:rsidRDefault="002B7F70" w:rsidP="00AD2667">
      <w:pPr>
        <w:rPr>
          <w:sz w:val="28"/>
          <w:szCs w:val="28"/>
        </w:rPr>
      </w:pPr>
    </w:p>
    <w:tbl>
      <w:tblPr>
        <w:tblW w:w="3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5709"/>
      </w:tblGrid>
      <w:tr w:rsidR="002B7F70" w:rsidTr="002B7F70">
        <w:trPr>
          <w:cantSplit/>
          <w:trHeight w:val="261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Декорационно-художественное оформление 3 класс.</w:t>
            </w:r>
          </w:p>
        </w:tc>
      </w:tr>
      <w:tr w:rsidR="002B7F70" w:rsidTr="002B7F70">
        <w:trPr>
          <w:cantSplit/>
          <w:trHeight w:val="261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Сценическое действие 3 класс.</w:t>
            </w:r>
          </w:p>
        </w:tc>
      </w:tr>
      <w:tr w:rsidR="002B7F70" w:rsidTr="002B7F70">
        <w:trPr>
          <w:cantSplit/>
          <w:trHeight w:val="261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70" w:rsidRDefault="002B7F70" w:rsidP="00AD2667">
            <w:pPr>
              <w:tabs>
                <w:tab w:val="left" w:pos="93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70" w:rsidRDefault="002B7F70" w:rsidP="00AD26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Художественное слово 3 класс.</w:t>
            </w:r>
          </w:p>
        </w:tc>
      </w:tr>
    </w:tbl>
    <w:p w:rsidR="002B7F70" w:rsidRDefault="002B7F70" w:rsidP="00AD2667">
      <w:pPr>
        <w:rPr>
          <w:sz w:val="28"/>
          <w:szCs w:val="28"/>
        </w:rPr>
      </w:pPr>
    </w:p>
    <w:p w:rsidR="002B7F70" w:rsidRDefault="0066384F" w:rsidP="00AD266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66384F" w:rsidRDefault="0066384F" w:rsidP="00AD2667">
      <w:pPr>
        <w:jc w:val="both"/>
        <w:rPr>
          <w:sz w:val="28"/>
          <w:szCs w:val="28"/>
        </w:rPr>
      </w:pPr>
      <w:r w:rsidRPr="00371FE3">
        <w:rPr>
          <w:sz w:val="28"/>
          <w:szCs w:val="28"/>
          <w:u w:val="single"/>
        </w:rPr>
        <w:t>Надо отметить</w:t>
      </w:r>
      <w:r>
        <w:rPr>
          <w:sz w:val="28"/>
          <w:szCs w:val="28"/>
        </w:rPr>
        <w:t>, что в программе широко используется просмотр видео записей классических спектаклей, сказок, басен. Так же ре</w:t>
      </w:r>
      <w:r w:rsidR="00436270">
        <w:rPr>
          <w:sz w:val="28"/>
          <w:szCs w:val="28"/>
        </w:rPr>
        <w:t xml:space="preserve">комендуется просмотр </w:t>
      </w:r>
      <w:r>
        <w:rPr>
          <w:sz w:val="28"/>
          <w:szCs w:val="28"/>
        </w:rPr>
        <w:t xml:space="preserve">своих зачетов – выступлений с дальнейшим их анализом. Рекомендуется изучать опыт предыдущих учащихся. </w:t>
      </w:r>
    </w:p>
    <w:p w:rsidR="00A56F5D" w:rsidRDefault="00A56F5D" w:rsidP="00AD2667">
      <w:pPr>
        <w:jc w:val="both"/>
        <w:rPr>
          <w:sz w:val="28"/>
          <w:szCs w:val="28"/>
        </w:rPr>
      </w:pPr>
    </w:p>
    <w:p w:rsidR="00A56F5D" w:rsidRDefault="00923288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E07E7" w:rsidRDefault="006E07E7" w:rsidP="00AD2667">
      <w:pPr>
        <w:jc w:val="both"/>
        <w:rPr>
          <w:sz w:val="28"/>
          <w:szCs w:val="28"/>
        </w:rPr>
      </w:pPr>
    </w:p>
    <w:p w:rsidR="006E07E7" w:rsidRDefault="006E07E7" w:rsidP="00AD2667">
      <w:pPr>
        <w:jc w:val="both"/>
        <w:rPr>
          <w:sz w:val="28"/>
          <w:szCs w:val="28"/>
        </w:rPr>
      </w:pPr>
    </w:p>
    <w:p w:rsidR="006E07E7" w:rsidRDefault="006E07E7" w:rsidP="00AD2667">
      <w:pPr>
        <w:jc w:val="both"/>
        <w:rPr>
          <w:sz w:val="28"/>
          <w:szCs w:val="28"/>
        </w:rPr>
      </w:pPr>
    </w:p>
    <w:p w:rsidR="006E07E7" w:rsidRDefault="006E07E7" w:rsidP="00AD2667">
      <w:pPr>
        <w:jc w:val="both"/>
        <w:rPr>
          <w:sz w:val="28"/>
          <w:szCs w:val="28"/>
        </w:rPr>
      </w:pPr>
    </w:p>
    <w:p w:rsidR="005B3A0C" w:rsidRPr="0034365E" w:rsidRDefault="006E07E7" w:rsidP="0034365E">
      <w:pPr>
        <w:pStyle w:val="af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E07E7">
        <w:rPr>
          <w:rFonts w:ascii="Times New Roman" w:hAnsi="Times New Roman"/>
          <w:b/>
          <w:sz w:val="28"/>
          <w:szCs w:val="28"/>
        </w:rPr>
        <w:t xml:space="preserve">. </w:t>
      </w:r>
      <w:r w:rsidR="005B3A0C" w:rsidRPr="0034365E">
        <w:rPr>
          <w:rFonts w:ascii="Times New Roman" w:eastAsia="Times New Roman" w:hAnsi="Times New Roman"/>
          <w:b/>
          <w:sz w:val="28"/>
          <w:szCs w:val="28"/>
        </w:rPr>
        <w:t xml:space="preserve">Планируемые результаты. </w:t>
      </w:r>
    </w:p>
    <w:p w:rsidR="0034365E" w:rsidRPr="006E07E7" w:rsidRDefault="0034365E" w:rsidP="0034365E">
      <w:pPr>
        <w:tabs>
          <w:tab w:val="left" w:pos="993"/>
        </w:tabs>
        <w:jc w:val="both"/>
        <w:rPr>
          <w:sz w:val="28"/>
          <w:szCs w:val="28"/>
        </w:rPr>
      </w:pPr>
    </w:p>
    <w:p w:rsidR="005B3A0C" w:rsidRPr="0034365E" w:rsidRDefault="0034365E" w:rsidP="0034365E">
      <w:pPr>
        <w:tabs>
          <w:tab w:val="left" w:pos="993"/>
        </w:tabs>
        <w:jc w:val="both"/>
        <w:rPr>
          <w:sz w:val="28"/>
          <w:szCs w:val="28"/>
        </w:rPr>
      </w:pPr>
      <w:r w:rsidRPr="006E07E7">
        <w:rPr>
          <w:sz w:val="28"/>
          <w:szCs w:val="28"/>
        </w:rPr>
        <w:tab/>
      </w:r>
      <w:r w:rsidR="006E07E7">
        <w:rPr>
          <w:sz w:val="28"/>
          <w:szCs w:val="28"/>
        </w:rPr>
        <w:t xml:space="preserve">2.1. </w:t>
      </w:r>
      <w:r w:rsidR="005B3A0C" w:rsidRPr="0034365E">
        <w:rPr>
          <w:sz w:val="28"/>
          <w:szCs w:val="28"/>
        </w:rPr>
        <w:t>Результатом освоения программы «Развитие личности средствами театра» является приобретение обучающимися следующих знаний, умений и навыков:</w:t>
      </w:r>
    </w:p>
    <w:p w:rsidR="005B3A0C" w:rsidRPr="0034365E" w:rsidRDefault="005B3A0C" w:rsidP="000305DB">
      <w:pPr>
        <w:pStyle w:val="af"/>
        <w:numPr>
          <w:ilvl w:val="0"/>
          <w:numId w:val="1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знание основных жанров театрального искусства: трагедии, комедии, драмы;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использовать выразительные средства для создания художественного образа;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использовать приобретенные технические навыки при решении исполнительских задач;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воплощать музыкальную и пластическую характеристику персонажа;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корректно анализировать свою работу и работу других обучающихся;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умение выполнять элементы актерского тренинга;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владения средствами пластической выразительности;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участия в репетиционной работе;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публичных выступлений;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общения со зрительской аудиторией в условиях театрального представления;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навыков использования игровых и </w:t>
      </w:r>
      <w:proofErr w:type="spellStart"/>
      <w:r w:rsidRPr="0034365E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34365E">
        <w:rPr>
          <w:rFonts w:ascii="Times New Roman" w:hAnsi="Times New Roman"/>
          <w:sz w:val="28"/>
          <w:szCs w:val="28"/>
        </w:rPr>
        <w:t xml:space="preserve"> упражнений для избавления от психологических проблем и физических зажимов;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знания основных средств выразительности театрального искусства;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знания театральной терминологии; 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знания принципов построения этюда;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координироваться в сценическом пространстве;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создавать художественный образ в сценической работе или в творческом номере;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проводить анализ произведений театрального искусства;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знания основных эстетических и стилевых направлений в области театрального искусства; 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умение использовать основные элементы актерского мастерства, связанные с созданием художественного образа при исполнении роли в спектакле или в концертном номере;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умение работать над ролью под руководством преподавателя;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навыки по сочинению этюдов на заданную тему; </w:t>
      </w:r>
    </w:p>
    <w:p w:rsidR="005B3A0C" w:rsidRPr="0034365E" w:rsidRDefault="0055022A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навыки </w:t>
      </w:r>
      <w:proofErr w:type="spellStart"/>
      <w:r>
        <w:rPr>
          <w:rFonts w:ascii="Times New Roman" w:hAnsi="Times New Roman"/>
          <w:sz w:val="28"/>
          <w:szCs w:val="28"/>
        </w:rPr>
        <w:t>репетиционн</w:t>
      </w:r>
      <w:r w:rsidR="005B3A0C" w:rsidRPr="0034365E">
        <w:rPr>
          <w:rFonts w:ascii="Times New Roman" w:hAnsi="Times New Roman"/>
          <w:sz w:val="28"/>
          <w:szCs w:val="28"/>
        </w:rPr>
        <w:t>о</w:t>
      </w:r>
      <w:proofErr w:type="spellEnd"/>
      <w:r w:rsidR="005B3A0C" w:rsidRPr="0034365E">
        <w:rPr>
          <w:rFonts w:ascii="Times New Roman" w:hAnsi="Times New Roman"/>
          <w:sz w:val="28"/>
          <w:szCs w:val="28"/>
        </w:rPr>
        <w:t xml:space="preserve">-концертной работы; 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навыки по использованию и изготовлению театрального реквизита; 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знания основ техники безопасности при работе на сцене;</w:t>
      </w:r>
    </w:p>
    <w:p w:rsidR="005B3A0C" w:rsidRPr="0034365E" w:rsidRDefault="005B3A0C" w:rsidP="000305DB">
      <w:pPr>
        <w:pStyle w:val="af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 xml:space="preserve">навыки по анализу собственного исполнительского опыта. </w:t>
      </w:r>
    </w:p>
    <w:p w:rsidR="005B3A0C" w:rsidRPr="0034365E" w:rsidRDefault="005B3A0C" w:rsidP="0034365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К числу творческих элементов, которыми должны овладеть учащиеся, относятся: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держать внимание к объекту, к партнеру;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lastRenderedPageBreak/>
        <w:t>видеть, слышать, воспринимать;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память на ощущения и создание на ее основе образных видений;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воображение и фантазия;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способность к взаимодействию;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логичность и последовательность действий и чувств;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чувство правды на сцене;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вера в предлагаемые обстоятельства;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ощущение перспективы действия и мысли;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чувство ритма;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выдержка, самоотдача и целеустремленность;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мышечная свобода и пластичность;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владение голосом, произношение;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чувство фразы;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умение действовать словом;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знания в области физической культуры и техники безопасности при исполнении пластических заданий на сцене;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знания технических приемов сценического движения, в том числе с использованием различных театральных аксессуаров (шляпы, трости, плаща и др.) для создания художественного образа;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использовать элементы пластической техники при создании художественного образа;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умения использовать технические приемы сценического движения, в том числе с использованием различных театральных аксессуаров (шляпы, трости, плаща и др.) для создания художественного образа;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владения средствами пластической выразительности, комплексом физических упражнений;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сценического фехтования; бесконтактного боя, работы с воображаемым предметом;</w:t>
      </w:r>
    </w:p>
    <w:p w:rsidR="005B3A0C" w:rsidRPr="0034365E" w:rsidRDefault="005B3A0C" w:rsidP="000305DB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65E">
        <w:rPr>
          <w:rFonts w:ascii="Times New Roman" w:hAnsi="Times New Roman"/>
          <w:sz w:val="28"/>
          <w:szCs w:val="28"/>
        </w:rPr>
        <w:t>навыков изготовления бутафорских декорации и реквизита.</w:t>
      </w:r>
    </w:p>
    <w:p w:rsidR="0034365E" w:rsidRPr="0055022A" w:rsidRDefault="0034365E" w:rsidP="0034365E">
      <w:pPr>
        <w:ind w:firstLine="720"/>
        <w:jc w:val="both"/>
        <w:rPr>
          <w:sz w:val="28"/>
          <w:szCs w:val="28"/>
        </w:rPr>
      </w:pPr>
    </w:p>
    <w:p w:rsidR="0034365E" w:rsidRPr="0034365E" w:rsidRDefault="006E07E7" w:rsidP="003436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34365E" w:rsidRPr="0034365E">
        <w:rPr>
          <w:sz w:val="28"/>
          <w:szCs w:val="28"/>
        </w:rPr>
        <w:t>Результаты освоения программы «</w:t>
      </w:r>
      <w:r w:rsidR="0034365E">
        <w:rPr>
          <w:sz w:val="28"/>
          <w:szCs w:val="28"/>
        </w:rPr>
        <w:t>Развитие и воспитание личности средствами театра</w:t>
      </w:r>
      <w:r w:rsidR="0034365E" w:rsidRPr="0034365E">
        <w:rPr>
          <w:sz w:val="28"/>
          <w:szCs w:val="28"/>
        </w:rPr>
        <w:t xml:space="preserve">» </w:t>
      </w:r>
      <w:r w:rsidR="0034365E" w:rsidRPr="001A64CA">
        <w:rPr>
          <w:b/>
          <w:sz w:val="28"/>
          <w:szCs w:val="28"/>
          <w:u w:val="single"/>
        </w:rPr>
        <w:t>по учебным предметам</w:t>
      </w:r>
      <w:r w:rsidR="0034365E" w:rsidRPr="0034365E">
        <w:rPr>
          <w:sz w:val="28"/>
          <w:szCs w:val="28"/>
        </w:rPr>
        <w:t>:</w:t>
      </w:r>
    </w:p>
    <w:p w:rsidR="0034365E" w:rsidRPr="006E07E7" w:rsidRDefault="0034365E" w:rsidP="006E07E7">
      <w:pPr>
        <w:ind w:left="705"/>
        <w:jc w:val="both"/>
        <w:rPr>
          <w:b/>
          <w:i/>
          <w:sz w:val="28"/>
          <w:szCs w:val="28"/>
        </w:rPr>
      </w:pPr>
      <w:r w:rsidRPr="006E07E7">
        <w:rPr>
          <w:b/>
          <w:i/>
          <w:sz w:val="28"/>
          <w:szCs w:val="28"/>
        </w:rPr>
        <w:t xml:space="preserve"> Актерское мастерство: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основных жанров театрального искусства: трагедии, комедии, драмы;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профессиональной терминологии;</w:t>
      </w:r>
    </w:p>
    <w:p w:rsidR="0034365E" w:rsidRPr="0034365E" w:rsidRDefault="0034365E" w:rsidP="000305DB">
      <w:pPr>
        <w:numPr>
          <w:ilvl w:val="0"/>
          <w:numId w:val="18"/>
        </w:numPr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основ техники безопасности при работе на сцене;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использовать основные элементы актерского мастерства, связанные с созданием художественного образа при исполнении роли в спектакле или в концертном номере;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работать над ролью под руководством преподавателя;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использовать полученные знания в создании характера сце</w:t>
      </w:r>
      <w:r w:rsidRPr="0034365E">
        <w:rPr>
          <w:sz w:val="28"/>
          <w:szCs w:val="28"/>
        </w:rPr>
        <w:softHyphen/>
        <w:t>нического образа;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lastRenderedPageBreak/>
        <w:t>умение выполнять элементы актерского тренинга;</w:t>
      </w:r>
    </w:p>
    <w:p w:rsidR="0034365E" w:rsidRPr="0034365E" w:rsidRDefault="0034365E" w:rsidP="000305DB">
      <w:pPr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первичные навыки по сочинению небольших этюдов на заданную тему; </w:t>
      </w:r>
    </w:p>
    <w:p w:rsidR="0034365E" w:rsidRPr="0034365E" w:rsidRDefault="0034365E" w:rsidP="000305DB">
      <w:pPr>
        <w:numPr>
          <w:ilvl w:val="0"/>
          <w:numId w:val="18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навыки </w:t>
      </w:r>
      <w:proofErr w:type="spellStart"/>
      <w:r w:rsidRPr="0034365E">
        <w:rPr>
          <w:sz w:val="28"/>
          <w:szCs w:val="28"/>
        </w:rPr>
        <w:t>репетиционно</w:t>
      </w:r>
      <w:proofErr w:type="spellEnd"/>
      <w:r w:rsidRPr="0034365E">
        <w:rPr>
          <w:sz w:val="28"/>
          <w:szCs w:val="28"/>
        </w:rPr>
        <w:t xml:space="preserve">-концертной работы; </w:t>
      </w:r>
    </w:p>
    <w:p w:rsidR="0034365E" w:rsidRPr="0034365E" w:rsidRDefault="0034365E" w:rsidP="000305DB">
      <w:pPr>
        <w:numPr>
          <w:ilvl w:val="0"/>
          <w:numId w:val="15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навыки по использованию театрального реквизита; </w:t>
      </w:r>
    </w:p>
    <w:p w:rsidR="0034365E" w:rsidRPr="0034365E" w:rsidRDefault="0034365E" w:rsidP="000305DB">
      <w:pPr>
        <w:numPr>
          <w:ilvl w:val="0"/>
          <w:numId w:val="15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первичные навыки по анализу собственного исполнительского опыта. </w:t>
      </w:r>
    </w:p>
    <w:p w:rsidR="0034365E" w:rsidRPr="0034365E" w:rsidRDefault="0034365E" w:rsidP="0034365E">
      <w:pPr>
        <w:ind w:firstLine="708"/>
        <w:jc w:val="both"/>
        <w:rPr>
          <w:b/>
          <w:i/>
          <w:sz w:val="28"/>
          <w:szCs w:val="28"/>
        </w:rPr>
      </w:pPr>
      <w:r w:rsidRPr="0034365E">
        <w:rPr>
          <w:b/>
          <w:i/>
          <w:sz w:val="28"/>
          <w:szCs w:val="28"/>
        </w:rPr>
        <w:t>Художественное слово:</w:t>
      </w:r>
    </w:p>
    <w:p w:rsidR="0034365E" w:rsidRPr="0034365E" w:rsidRDefault="0034365E" w:rsidP="000305DB">
      <w:pPr>
        <w:numPr>
          <w:ilvl w:val="0"/>
          <w:numId w:val="19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приемов дыхания, характерных для театрального исполнительства;</w:t>
      </w:r>
    </w:p>
    <w:p w:rsidR="0034365E" w:rsidRPr="0034365E" w:rsidRDefault="0034365E" w:rsidP="000305DB">
      <w:pPr>
        <w:numPr>
          <w:ilvl w:val="0"/>
          <w:numId w:val="19"/>
        </w:numPr>
        <w:tabs>
          <w:tab w:val="clear" w:pos="1788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знание строения артикуляционного аппарата; </w:t>
      </w:r>
    </w:p>
    <w:p w:rsidR="0034365E" w:rsidRPr="0034365E" w:rsidRDefault="0034365E" w:rsidP="000305DB">
      <w:pPr>
        <w:numPr>
          <w:ilvl w:val="0"/>
          <w:numId w:val="19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основных норм литературного произношения текста;</w:t>
      </w:r>
    </w:p>
    <w:p w:rsidR="0034365E" w:rsidRPr="0034365E" w:rsidRDefault="0034365E" w:rsidP="000305DB">
      <w:pPr>
        <w:numPr>
          <w:ilvl w:val="0"/>
          <w:numId w:val="19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умение использовать голосовой аппарат в соответствии с особенностями театрального исполнительства; </w:t>
      </w:r>
    </w:p>
    <w:p w:rsidR="0034365E" w:rsidRPr="0034365E" w:rsidRDefault="0034365E" w:rsidP="000305DB">
      <w:pPr>
        <w:numPr>
          <w:ilvl w:val="0"/>
          <w:numId w:val="19"/>
        </w:numPr>
        <w:shd w:val="clear" w:color="auto" w:fill="FFFFFF"/>
        <w:tabs>
          <w:tab w:val="clear" w:pos="1788"/>
          <w:tab w:val="left" w:pos="492"/>
          <w:tab w:val="num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умение работать с литературным текстом; </w:t>
      </w:r>
    </w:p>
    <w:p w:rsidR="0034365E" w:rsidRPr="0034365E" w:rsidRDefault="0034365E" w:rsidP="000305DB">
      <w:pPr>
        <w:numPr>
          <w:ilvl w:val="0"/>
          <w:numId w:val="19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устанавливать не</w:t>
      </w:r>
      <w:r w:rsidRPr="0034365E">
        <w:rPr>
          <w:sz w:val="28"/>
          <w:szCs w:val="28"/>
        </w:rPr>
        <w:softHyphen/>
        <w:t>посредственное общение со слушателями;</w:t>
      </w:r>
    </w:p>
    <w:p w:rsidR="0034365E" w:rsidRPr="0034365E" w:rsidRDefault="0034365E" w:rsidP="000305DB">
      <w:pPr>
        <w:numPr>
          <w:ilvl w:val="0"/>
          <w:numId w:val="16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навыки по использованию голосового аппарата, владению дыханием;</w:t>
      </w:r>
    </w:p>
    <w:p w:rsidR="0034365E" w:rsidRPr="0034365E" w:rsidRDefault="0034365E" w:rsidP="000305DB">
      <w:pPr>
        <w:numPr>
          <w:ilvl w:val="0"/>
          <w:numId w:val="16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навыки владения выразительными средствами устной речи;</w:t>
      </w:r>
    </w:p>
    <w:p w:rsidR="0034365E" w:rsidRPr="0034365E" w:rsidRDefault="0034365E" w:rsidP="000305DB">
      <w:pPr>
        <w:numPr>
          <w:ilvl w:val="0"/>
          <w:numId w:val="16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навыки по тренировке артикуляционного аппарата.  </w:t>
      </w:r>
    </w:p>
    <w:p w:rsidR="0034365E" w:rsidRPr="0034365E" w:rsidRDefault="001A64CA" w:rsidP="006E07E7">
      <w:pPr>
        <w:ind w:firstLine="708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Пластика</w:t>
      </w:r>
      <w:r w:rsidR="0034365E" w:rsidRPr="0034365E">
        <w:rPr>
          <w:b/>
          <w:i/>
          <w:sz w:val="28"/>
          <w:szCs w:val="28"/>
        </w:rPr>
        <w:t>: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необходимые знания в области физической культуры и техники безопасности при исполнении пластических заданий на сцене;</w:t>
      </w:r>
    </w:p>
    <w:p w:rsidR="0034365E" w:rsidRPr="0034365E" w:rsidRDefault="0034365E" w:rsidP="000305DB">
      <w:pPr>
        <w:numPr>
          <w:ilvl w:val="0"/>
          <w:numId w:val="17"/>
        </w:numPr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знание технических приемов сценического движения, в том числе с использованием различных театральных аксессуаров (шляпы, трости, плаща и др.) для создания художественного образа; 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профессиональной терминологии;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использовать элементы пластической техники при создании художественного образа;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использовать технические приемы сценического движения, в том числе с использованием различных театральных аксессуаров (шляпы, трости, плаща и др.) для создания художественного образа;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распределять движения во времени и пространстве;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i/>
          <w:sz w:val="28"/>
          <w:szCs w:val="28"/>
        </w:rPr>
      </w:pPr>
      <w:r w:rsidRPr="0034365E">
        <w:rPr>
          <w:sz w:val="28"/>
          <w:szCs w:val="28"/>
        </w:rPr>
        <w:t>навыки владения средствами пластической выразительности, комплексом физических упражнений.</w:t>
      </w:r>
    </w:p>
    <w:p w:rsidR="0034365E" w:rsidRPr="0034365E" w:rsidRDefault="0034365E" w:rsidP="000305DB">
      <w:pPr>
        <w:numPr>
          <w:ilvl w:val="0"/>
          <w:numId w:val="20"/>
        </w:numPr>
        <w:tabs>
          <w:tab w:val="clear" w:pos="180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эмоционально выразительно выполнять ритмические упражнения;</w:t>
      </w:r>
    </w:p>
    <w:p w:rsidR="0034365E" w:rsidRPr="0034365E" w:rsidRDefault="0034365E" w:rsidP="000305DB">
      <w:pPr>
        <w:numPr>
          <w:ilvl w:val="0"/>
          <w:numId w:val="20"/>
        </w:numPr>
        <w:tabs>
          <w:tab w:val="clear" w:pos="180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умение согласовывать ритмические движения со строением музыкального произведения, распределять их во времени и пространстве;</w:t>
      </w:r>
    </w:p>
    <w:p w:rsidR="0034365E" w:rsidRPr="0034365E" w:rsidRDefault="0034365E" w:rsidP="000305DB">
      <w:pPr>
        <w:numPr>
          <w:ilvl w:val="0"/>
          <w:numId w:val="20"/>
        </w:numPr>
        <w:tabs>
          <w:tab w:val="clear" w:pos="1800"/>
          <w:tab w:val="num" w:pos="0"/>
          <w:tab w:val="left" w:pos="1080"/>
        </w:tabs>
        <w:ind w:left="0" w:firstLine="720"/>
        <w:jc w:val="both"/>
        <w:rPr>
          <w:b/>
          <w:sz w:val="28"/>
          <w:szCs w:val="28"/>
        </w:rPr>
      </w:pPr>
      <w:r w:rsidRPr="0034365E">
        <w:rPr>
          <w:sz w:val="28"/>
          <w:szCs w:val="28"/>
        </w:rPr>
        <w:t>навыки выполнения парных и групповых упражнений.</w:t>
      </w:r>
    </w:p>
    <w:p w:rsidR="0034365E" w:rsidRPr="0034365E" w:rsidRDefault="001A64CA" w:rsidP="0034365E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Сценическое действие</w:t>
      </w:r>
      <w:r w:rsidR="0034365E" w:rsidRPr="0034365E">
        <w:rPr>
          <w:b/>
          <w:i/>
          <w:sz w:val="28"/>
          <w:szCs w:val="28"/>
        </w:rPr>
        <w:t>:</w:t>
      </w:r>
    </w:p>
    <w:p w:rsidR="0034365E" w:rsidRPr="0034365E" w:rsidRDefault="0034365E" w:rsidP="000305DB">
      <w:pPr>
        <w:numPr>
          <w:ilvl w:val="0"/>
          <w:numId w:val="21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34365E">
        <w:rPr>
          <w:sz w:val="28"/>
          <w:szCs w:val="28"/>
          <w:lang w:eastAsia="en-US"/>
        </w:rPr>
        <w:t>умение подготовить концертно-сценический номер или фрагмент театральной роли под руководством преподавателя;</w:t>
      </w:r>
    </w:p>
    <w:p w:rsidR="0034365E" w:rsidRPr="0034365E" w:rsidRDefault="0034365E" w:rsidP="000305DB">
      <w:pPr>
        <w:numPr>
          <w:ilvl w:val="0"/>
          <w:numId w:val="21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34365E">
        <w:rPr>
          <w:sz w:val="28"/>
          <w:szCs w:val="28"/>
          <w:lang w:eastAsia="en-US"/>
        </w:rPr>
        <w:t>умение работать в творческом коллективе, вежливо, тактично и уважительно относиться к партнерам по сцене;</w:t>
      </w:r>
    </w:p>
    <w:p w:rsidR="0034365E" w:rsidRPr="0034365E" w:rsidRDefault="0034365E" w:rsidP="000305DB">
      <w:pPr>
        <w:numPr>
          <w:ilvl w:val="0"/>
          <w:numId w:val="21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34365E">
        <w:rPr>
          <w:sz w:val="28"/>
          <w:szCs w:val="28"/>
          <w:lang w:eastAsia="en-US"/>
        </w:rPr>
        <w:t>умение анализировать и исправлять допущенные ошибки;</w:t>
      </w:r>
    </w:p>
    <w:p w:rsidR="0034365E" w:rsidRPr="0034365E" w:rsidRDefault="0034365E" w:rsidP="000305DB">
      <w:pPr>
        <w:numPr>
          <w:ilvl w:val="0"/>
          <w:numId w:val="21"/>
        </w:numPr>
        <w:tabs>
          <w:tab w:val="clear" w:pos="1788"/>
          <w:tab w:val="num" w:pos="0"/>
          <w:tab w:val="left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34365E">
        <w:rPr>
          <w:sz w:val="28"/>
          <w:szCs w:val="28"/>
          <w:lang w:eastAsia="en-US"/>
        </w:rPr>
        <w:t>навыки по применению полученных знаний и умений в практической работе на сцене при исполнении концертного номера или роли в учебном спектакле.</w:t>
      </w:r>
    </w:p>
    <w:p w:rsidR="0034365E" w:rsidRPr="0034365E" w:rsidRDefault="0034365E" w:rsidP="0034365E">
      <w:pPr>
        <w:ind w:firstLine="720"/>
        <w:jc w:val="both"/>
        <w:rPr>
          <w:b/>
          <w:sz w:val="28"/>
          <w:szCs w:val="28"/>
        </w:rPr>
      </w:pPr>
      <w:r w:rsidRPr="0034365E">
        <w:rPr>
          <w:b/>
          <w:i/>
          <w:sz w:val="28"/>
          <w:szCs w:val="28"/>
        </w:rPr>
        <w:lastRenderedPageBreak/>
        <w:t>Беседы о</w:t>
      </w:r>
      <w:r w:rsidR="001A64CA">
        <w:rPr>
          <w:b/>
          <w:i/>
          <w:sz w:val="28"/>
          <w:szCs w:val="28"/>
        </w:rPr>
        <w:t xml:space="preserve"> театр</w:t>
      </w:r>
      <w:r w:rsidRPr="0034365E">
        <w:rPr>
          <w:b/>
          <w:i/>
          <w:sz w:val="28"/>
          <w:szCs w:val="28"/>
        </w:rPr>
        <w:t>е</w:t>
      </w:r>
      <w:r w:rsidRPr="0034365E">
        <w:rPr>
          <w:b/>
          <w:sz w:val="28"/>
          <w:szCs w:val="28"/>
        </w:rPr>
        <w:t xml:space="preserve">: </w:t>
      </w:r>
    </w:p>
    <w:p w:rsidR="0034365E" w:rsidRPr="0034365E" w:rsidRDefault="0034365E" w:rsidP="0034365E">
      <w:pPr>
        <w:ind w:firstLine="720"/>
        <w:jc w:val="both"/>
        <w:rPr>
          <w:sz w:val="28"/>
          <w:szCs w:val="28"/>
        </w:rPr>
      </w:pPr>
      <w:r w:rsidRPr="0034365E">
        <w:rPr>
          <w:b/>
          <w:sz w:val="28"/>
          <w:szCs w:val="28"/>
        </w:rPr>
        <w:t xml:space="preserve">- </w:t>
      </w:r>
      <w:r w:rsidRPr="0034365E">
        <w:rPr>
          <w:sz w:val="28"/>
          <w:szCs w:val="28"/>
        </w:rPr>
        <w:t>первичные знания об особенностях использования выразительных средств в области театрального, музыкального и изобразительного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произведений в области театрального, музыкального и изобразительного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навыки эмоционально-образного восприятия произведений театрального, музыкального и изобразительного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навыки самостоятельной творческой работы в области музыкального и изобразительного искусства.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основных эстетических и стилевых направлений в области театрального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основных этапов развития театрального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 xml:space="preserve">знание основных исторических периодов развития отечественного и </w:t>
      </w:r>
      <w:proofErr w:type="gramStart"/>
      <w:r w:rsidRPr="0034365E">
        <w:rPr>
          <w:sz w:val="28"/>
          <w:szCs w:val="28"/>
        </w:rPr>
        <w:t>зарубежного  театрального</w:t>
      </w:r>
      <w:proofErr w:type="gramEnd"/>
      <w:r w:rsidRPr="0034365E">
        <w:rPr>
          <w:sz w:val="28"/>
          <w:szCs w:val="28"/>
        </w:rPr>
        <w:t xml:space="preserve"> искусства во взаимосвязи с другими видами искусств (изобразительным, музыкальным, хореографическим);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proofErr w:type="gramStart"/>
      <w:r w:rsidRPr="0034365E">
        <w:rPr>
          <w:sz w:val="28"/>
          <w:szCs w:val="28"/>
        </w:rPr>
        <w:t>знание  истории</w:t>
      </w:r>
      <w:proofErr w:type="gramEnd"/>
      <w:r w:rsidRPr="0034365E">
        <w:rPr>
          <w:sz w:val="28"/>
          <w:szCs w:val="28"/>
        </w:rPr>
        <w:t xml:space="preserve"> возникновения и развития жанров театрального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особенностей национальных традиций театрального искусства;</w:t>
      </w:r>
    </w:p>
    <w:p w:rsidR="0034365E" w:rsidRPr="0034365E" w:rsidRDefault="0034365E" w:rsidP="000305DB">
      <w:pPr>
        <w:numPr>
          <w:ilvl w:val="0"/>
          <w:numId w:val="17"/>
        </w:numPr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театральной терминологии;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4365E">
        <w:rPr>
          <w:sz w:val="28"/>
          <w:szCs w:val="28"/>
        </w:rPr>
        <w:t>знание классического и современного театрального репертуара;</w:t>
      </w:r>
    </w:p>
    <w:p w:rsidR="0034365E" w:rsidRPr="0034365E" w:rsidRDefault="0034365E" w:rsidP="000305DB">
      <w:pPr>
        <w:numPr>
          <w:ilvl w:val="0"/>
          <w:numId w:val="17"/>
        </w:numPr>
        <w:tabs>
          <w:tab w:val="num" w:pos="0"/>
          <w:tab w:val="left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34365E">
        <w:rPr>
          <w:sz w:val="28"/>
          <w:szCs w:val="28"/>
        </w:rPr>
        <w:t>умение анализировать произведения театрального искусства с учетом их жанровых и стилистических особенностей.</w:t>
      </w:r>
    </w:p>
    <w:p w:rsidR="001A64CA" w:rsidRPr="0034365E" w:rsidRDefault="001A64CA" w:rsidP="001A64CA">
      <w:pPr>
        <w:ind w:firstLine="72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Декорационно-художественное оформление</w:t>
      </w:r>
      <w:r w:rsidRPr="0034365E">
        <w:rPr>
          <w:b/>
          <w:sz w:val="28"/>
          <w:szCs w:val="28"/>
        </w:rPr>
        <w:t xml:space="preserve">: </w:t>
      </w:r>
    </w:p>
    <w:p w:rsidR="001A64CA" w:rsidRPr="00873606" w:rsidRDefault="001A64CA" w:rsidP="000305DB">
      <w:pPr>
        <w:pStyle w:val="af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знание </w:t>
      </w:r>
      <w:r w:rsidRPr="00873606">
        <w:rPr>
          <w:rFonts w:ascii="Times New Roman" w:hAnsi="Times New Roman"/>
          <w:sz w:val="28"/>
          <w:szCs w:val="28"/>
        </w:rPr>
        <w:t>исто</w:t>
      </w:r>
      <w:r>
        <w:rPr>
          <w:rFonts w:ascii="Times New Roman" w:hAnsi="Times New Roman"/>
          <w:sz w:val="28"/>
          <w:szCs w:val="28"/>
        </w:rPr>
        <w:t>рии прикладного</w:t>
      </w:r>
      <w:r w:rsidRPr="00873606">
        <w:rPr>
          <w:rFonts w:ascii="Times New Roman" w:hAnsi="Times New Roman"/>
          <w:sz w:val="28"/>
          <w:szCs w:val="28"/>
        </w:rPr>
        <w:t xml:space="preserve"> театрального искусства;</w:t>
      </w:r>
    </w:p>
    <w:p w:rsidR="001A64CA" w:rsidRPr="00873606" w:rsidRDefault="001A64CA" w:rsidP="000305DB">
      <w:pPr>
        <w:pStyle w:val="af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навыки </w:t>
      </w:r>
      <w:r w:rsidRPr="00873606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я</w:t>
      </w:r>
      <w:r w:rsidRPr="00873606">
        <w:rPr>
          <w:rFonts w:ascii="Times New Roman" w:hAnsi="Times New Roman"/>
          <w:sz w:val="28"/>
          <w:szCs w:val="28"/>
        </w:rPr>
        <w:t xml:space="preserve"> условий для формирования художественно-творческой активности учащихся;</w:t>
      </w:r>
    </w:p>
    <w:p w:rsidR="001A64CA" w:rsidRPr="00873606" w:rsidRDefault="001A64CA" w:rsidP="000305DB">
      <w:pPr>
        <w:pStyle w:val="af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606">
        <w:rPr>
          <w:rFonts w:ascii="Times New Roman" w:hAnsi="Times New Roman"/>
          <w:sz w:val="28"/>
          <w:szCs w:val="28"/>
        </w:rPr>
        <w:t>практически</w:t>
      </w:r>
      <w:r>
        <w:rPr>
          <w:rFonts w:ascii="Times New Roman" w:hAnsi="Times New Roman"/>
          <w:sz w:val="28"/>
          <w:szCs w:val="28"/>
        </w:rPr>
        <w:t>е</w:t>
      </w:r>
      <w:r w:rsidRPr="00873606">
        <w:rPr>
          <w:rFonts w:ascii="Times New Roman" w:hAnsi="Times New Roman"/>
          <w:sz w:val="28"/>
          <w:szCs w:val="28"/>
        </w:rPr>
        <w:t xml:space="preserve"> навык</w:t>
      </w:r>
      <w:r>
        <w:rPr>
          <w:rFonts w:ascii="Times New Roman" w:hAnsi="Times New Roman"/>
          <w:sz w:val="28"/>
          <w:szCs w:val="28"/>
        </w:rPr>
        <w:t>и</w:t>
      </w:r>
      <w:r w:rsidRPr="00873606">
        <w:rPr>
          <w:rFonts w:ascii="Times New Roman" w:hAnsi="Times New Roman"/>
          <w:sz w:val="28"/>
          <w:szCs w:val="28"/>
        </w:rPr>
        <w:t xml:space="preserve"> и прием</w:t>
      </w:r>
      <w:r>
        <w:rPr>
          <w:rFonts w:ascii="Times New Roman" w:hAnsi="Times New Roman"/>
          <w:sz w:val="28"/>
          <w:szCs w:val="28"/>
        </w:rPr>
        <w:t>ы</w:t>
      </w:r>
      <w:r w:rsidRPr="00873606">
        <w:rPr>
          <w:rFonts w:ascii="Times New Roman" w:hAnsi="Times New Roman"/>
          <w:sz w:val="28"/>
          <w:szCs w:val="28"/>
        </w:rPr>
        <w:t xml:space="preserve"> прикладного творчества;</w:t>
      </w:r>
    </w:p>
    <w:p w:rsidR="005B3A0C" w:rsidRPr="001A64CA" w:rsidRDefault="001A64CA" w:rsidP="000305DB">
      <w:pPr>
        <w:pStyle w:val="af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</w:t>
      </w:r>
      <w:r w:rsidRPr="00873606">
        <w:rPr>
          <w:rFonts w:ascii="Times New Roman" w:hAnsi="Times New Roman"/>
          <w:sz w:val="28"/>
          <w:szCs w:val="28"/>
        </w:rPr>
        <w:t xml:space="preserve"> создания бутафории, театральных кос</w:t>
      </w:r>
      <w:r>
        <w:rPr>
          <w:rFonts w:ascii="Times New Roman" w:hAnsi="Times New Roman"/>
          <w:sz w:val="28"/>
          <w:szCs w:val="28"/>
        </w:rPr>
        <w:t>тюмов.</w:t>
      </w:r>
    </w:p>
    <w:p w:rsidR="005B3A0C" w:rsidRPr="0034365E" w:rsidRDefault="005B3A0C" w:rsidP="0034365E">
      <w:pPr>
        <w:jc w:val="both"/>
        <w:rPr>
          <w:sz w:val="28"/>
          <w:szCs w:val="28"/>
        </w:rPr>
      </w:pPr>
    </w:p>
    <w:p w:rsidR="00923288" w:rsidRPr="00D64AC5" w:rsidRDefault="006E07E7" w:rsidP="00AD2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6E07E7">
        <w:rPr>
          <w:b/>
          <w:sz w:val="28"/>
          <w:szCs w:val="28"/>
        </w:rPr>
        <w:t xml:space="preserve">. </w:t>
      </w:r>
      <w:r w:rsidR="001E4872">
        <w:rPr>
          <w:b/>
          <w:sz w:val="28"/>
          <w:szCs w:val="28"/>
        </w:rPr>
        <w:t>Учебный план.</w:t>
      </w:r>
    </w:p>
    <w:p w:rsidR="00F44CA4" w:rsidRDefault="00F44CA4" w:rsidP="00F44CA4">
      <w:pPr>
        <w:jc w:val="both"/>
      </w:pPr>
    </w:p>
    <w:p w:rsidR="00F44CA4" w:rsidRPr="00F44CA4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>Учебны</w:t>
      </w:r>
      <w:r>
        <w:rPr>
          <w:sz w:val="28"/>
          <w:szCs w:val="28"/>
        </w:rPr>
        <w:t>й</w:t>
      </w:r>
      <w:r w:rsidRPr="00F44CA4">
        <w:rPr>
          <w:sz w:val="28"/>
          <w:szCs w:val="28"/>
        </w:rPr>
        <w:t xml:space="preserve"> план отража</w:t>
      </w:r>
      <w:r>
        <w:rPr>
          <w:sz w:val="28"/>
          <w:szCs w:val="28"/>
        </w:rPr>
        <w:t>е</w:t>
      </w:r>
      <w:r w:rsidRPr="00F44CA4">
        <w:rPr>
          <w:sz w:val="28"/>
          <w:szCs w:val="28"/>
        </w:rPr>
        <w:t>т структуру Д</w:t>
      </w:r>
      <w:r>
        <w:rPr>
          <w:sz w:val="28"/>
          <w:szCs w:val="28"/>
        </w:rPr>
        <w:t>О</w:t>
      </w:r>
      <w:r w:rsidRPr="00F44CA4">
        <w:rPr>
          <w:sz w:val="28"/>
          <w:szCs w:val="28"/>
        </w:rPr>
        <w:t>ОП «</w:t>
      </w:r>
      <w:r>
        <w:rPr>
          <w:sz w:val="28"/>
          <w:szCs w:val="28"/>
        </w:rPr>
        <w:t>Развитие и воспитание личности средствами театра</w:t>
      </w:r>
      <w:r w:rsidRPr="00F44CA4">
        <w:rPr>
          <w:sz w:val="28"/>
          <w:szCs w:val="28"/>
        </w:rPr>
        <w:t>», определя</w:t>
      </w:r>
      <w:r>
        <w:rPr>
          <w:sz w:val="28"/>
          <w:szCs w:val="28"/>
        </w:rPr>
        <w:t>е</w:t>
      </w:r>
      <w:r w:rsidRPr="00F44CA4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 xml:space="preserve">содержание и организацию образовательного процесса в </w:t>
      </w:r>
      <w:r>
        <w:rPr>
          <w:sz w:val="28"/>
          <w:szCs w:val="28"/>
        </w:rPr>
        <w:t xml:space="preserve">МБУ ДО </w:t>
      </w:r>
      <w:r w:rsidRPr="00F44CA4">
        <w:rPr>
          <w:sz w:val="28"/>
          <w:szCs w:val="28"/>
        </w:rPr>
        <w:t>«</w:t>
      </w:r>
      <w:r>
        <w:rPr>
          <w:sz w:val="28"/>
          <w:szCs w:val="28"/>
        </w:rPr>
        <w:t>Череповецкая районная школа искусств</w:t>
      </w:r>
      <w:r w:rsidRPr="00F44CA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с учетом:</w:t>
      </w:r>
    </w:p>
    <w:p w:rsidR="00F44CA4" w:rsidRPr="00F44CA4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 xml:space="preserve">- обеспечения преемственности </w:t>
      </w:r>
      <w:r>
        <w:rPr>
          <w:sz w:val="28"/>
          <w:szCs w:val="28"/>
        </w:rPr>
        <w:t>данной</w:t>
      </w:r>
      <w:r w:rsidRPr="00F44CA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44CA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основных профессиональных образовательных программ среднего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профессионального и высшего образования в области искусств;</w:t>
      </w:r>
    </w:p>
    <w:p w:rsidR="00F44CA4" w:rsidRPr="00F44CA4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>- сохранения единства образовательного пространства Российской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Федерации в сфере культуры и искусства;</w:t>
      </w:r>
    </w:p>
    <w:p w:rsidR="00C7271E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>- индивидуального творческого развития детей;</w:t>
      </w:r>
    </w:p>
    <w:p w:rsidR="00F44CA4" w:rsidRPr="00F44CA4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 xml:space="preserve">- социально-культурных особенностей </w:t>
      </w:r>
      <w:r>
        <w:rPr>
          <w:sz w:val="28"/>
          <w:szCs w:val="28"/>
        </w:rPr>
        <w:t>Вологодской</w:t>
      </w:r>
      <w:r w:rsidRPr="00F44CA4">
        <w:rPr>
          <w:sz w:val="28"/>
          <w:szCs w:val="28"/>
        </w:rPr>
        <w:t xml:space="preserve"> области.</w:t>
      </w:r>
    </w:p>
    <w:p w:rsidR="00F44CA4" w:rsidRDefault="00F44CA4" w:rsidP="00F44CA4">
      <w:pPr>
        <w:jc w:val="both"/>
        <w:rPr>
          <w:sz w:val="28"/>
          <w:szCs w:val="28"/>
        </w:rPr>
      </w:pPr>
    </w:p>
    <w:p w:rsidR="00F44CA4" w:rsidRPr="00F44CA4" w:rsidRDefault="00F44CA4" w:rsidP="00F44CA4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t>Учебны</w:t>
      </w:r>
      <w:r>
        <w:rPr>
          <w:sz w:val="28"/>
          <w:szCs w:val="28"/>
        </w:rPr>
        <w:t>й</w:t>
      </w:r>
      <w:r w:rsidRPr="00F44CA4">
        <w:rPr>
          <w:sz w:val="28"/>
          <w:szCs w:val="28"/>
        </w:rPr>
        <w:t xml:space="preserve"> план разработан с учетом график</w:t>
      </w:r>
      <w:r>
        <w:rPr>
          <w:sz w:val="28"/>
          <w:szCs w:val="28"/>
        </w:rPr>
        <w:t>а</w:t>
      </w:r>
      <w:r w:rsidRPr="00F44CA4">
        <w:rPr>
          <w:sz w:val="28"/>
          <w:szCs w:val="28"/>
        </w:rPr>
        <w:t xml:space="preserve"> образовательного процесса</w:t>
      </w:r>
      <w:r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по реализуемой Д</w:t>
      </w:r>
      <w:r>
        <w:rPr>
          <w:sz w:val="28"/>
          <w:szCs w:val="28"/>
        </w:rPr>
        <w:t>О</w:t>
      </w:r>
      <w:r w:rsidRPr="00F44CA4">
        <w:rPr>
          <w:sz w:val="28"/>
          <w:szCs w:val="28"/>
        </w:rPr>
        <w:t>ОП «</w:t>
      </w:r>
      <w:r>
        <w:rPr>
          <w:sz w:val="28"/>
          <w:szCs w:val="28"/>
        </w:rPr>
        <w:t>Развитие и воспитание личности средствами театра</w:t>
      </w:r>
      <w:r w:rsidRPr="00F44CA4">
        <w:rPr>
          <w:sz w:val="28"/>
          <w:szCs w:val="28"/>
        </w:rPr>
        <w:t>» и сроков обучения по этой программе.</w:t>
      </w:r>
    </w:p>
    <w:p w:rsidR="00F44CA4" w:rsidRPr="00F44CA4" w:rsidRDefault="00F44CA4" w:rsidP="0018340A">
      <w:pPr>
        <w:ind w:firstLine="708"/>
        <w:jc w:val="both"/>
        <w:rPr>
          <w:sz w:val="28"/>
          <w:szCs w:val="28"/>
        </w:rPr>
      </w:pPr>
      <w:r w:rsidRPr="00F44CA4">
        <w:rPr>
          <w:sz w:val="28"/>
          <w:szCs w:val="28"/>
        </w:rPr>
        <w:lastRenderedPageBreak/>
        <w:t>Учебный план определяет перечень, последовательность изучения учебных</w:t>
      </w:r>
      <w:r w:rsidR="0018340A"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предметов по годам обучения и учебным полугодиям, формы промежуточной</w:t>
      </w:r>
      <w:r w:rsidR="0018340A">
        <w:rPr>
          <w:sz w:val="28"/>
          <w:szCs w:val="28"/>
        </w:rPr>
        <w:t xml:space="preserve"> </w:t>
      </w:r>
      <w:r w:rsidRPr="00F44CA4">
        <w:rPr>
          <w:sz w:val="28"/>
          <w:szCs w:val="28"/>
        </w:rPr>
        <w:t>аттестации, объем часов по каждому учебному предмету.</w:t>
      </w:r>
    </w:p>
    <w:p w:rsidR="00A56F5D" w:rsidRPr="00F44CA4" w:rsidRDefault="00A56F5D" w:rsidP="00AD2667">
      <w:pPr>
        <w:jc w:val="right"/>
        <w:rPr>
          <w:b/>
          <w:sz w:val="28"/>
          <w:szCs w:val="28"/>
        </w:rPr>
      </w:pPr>
    </w:p>
    <w:tbl>
      <w:tblPr>
        <w:tblStyle w:val="a3"/>
        <w:tblW w:w="10261" w:type="dxa"/>
        <w:tblLayout w:type="fixed"/>
        <w:tblLook w:val="01E0" w:firstRow="1" w:lastRow="1" w:firstColumn="1" w:lastColumn="1" w:noHBand="0" w:noVBand="0"/>
      </w:tblPr>
      <w:tblGrid>
        <w:gridCol w:w="540"/>
        <w:gridCol w:w="3060"/>
        <w:gridCol w:w="855"/>
        <w:gridCol w:w="855"/>
        <w:gridCol w:w="855"/>
        <w:gridCol w:w="855"/>
        <w:gridCol w:w="1261"/>
        <w:gridCol w:w="838"/>
        <w:gridCol w:w="1142"/>
      </w:tblGrid>
      <w:tr w:rsidR="00A56F5D" w:rsidRPr="00B549AF" w:rsidTr="00B549AF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№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Наименование</w:t>
            </w:r>
          </w:p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предмета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proofErr w:type="gramStart"/>
            <w:r w:rsidRPr="00B549AF">
              <w:rPr>
                <w:b/>
              </w:rPr>
              <w:t>Количество  учебных</w:t>
            </w:r>
            <w:proofErr w:type="gramEnd"/>
            <w:r w:rsidRPr="00B549AF">
              <w:rPr>
                <w:b/>
              </w:rPr>
              <w:t xml:space="preserve">   часов</w:t>
            </w:r>
          </w:p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в   неделю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Кол-во</w:t>
            </w:r>
          </w:p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учебных</w:t>
            </w:r>
          </w:p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недель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Всего</w:t>
            </w:r>
          </w:p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часов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Экзамен</w:t>
            </w:r>
          </w:p>
        </w:tc>
      </w:tr>
      <w:tr w:rsidR="00A56F5D" w:rsidRPr="00B549AF" w:rsidTr="00B549AF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F5D" w:rsidRPr="00B549AF" w:rsidRDefault="00A56F5D" w:rsidP="00AD2667">
            <w:pPr>
              <w:rPr>
                <w:b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F5D" w:rsidRPr="00B549AF" w:rsidRDefault="00A56F5D" w:rsidP="00AD2667">
            <w:pPr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4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F5D" w:rsidRPr="00B549AF" w:rsidRDefault="00A56F5D" w:rsidP="00AD2667">
            <w:pPr>
              <w:rPr>
                <w:b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F5D" w:rsidRPr="00B549AF" w:rsidRDefault="00A56F5D" w:rsidP="00AD2667">
            <w:pPr>
              <w:rPr>
                <w:b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F5D" w:rsidRPr="00B549AF" w:rsidRDefault="00A56F5D" w:rsidP="00AD2667">
            <w:pPr>
              <w:rPr>
                <w:b/>
              </w:rPr>
            </w:pP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1.</w:t>
            </w:r>
          </w:p>
          <w:p w:rsidR="00A56F5D" w:rsidRPr="00B549AF" w:rsidRDefault="00A56F5D" w:rsidP="00AD2667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sz w:val="28"/>
                <w:szCs w:val="28"/>
              </w:rPr>
            </w:pPr>
            <w:proofErr w:type="gramStart"/>
            <w:r w:rsidRPr="00B549AF">
              <w:rPr>
                <w:sz w:val="28"/>
                <w:szCs w:val="28"/>
              </w:rPr>
              <w:t>Сценическое  действие</w:t>
            </w:r>
            <w:proofErr w:type="gramEnd"/>
          </w:p>
          <w:p w:rsidR="00A56F5D" w:rsidRPr="00B549AF" w:rsidRDefault="00A56F5D" w:rsidP="00AD2667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408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-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sz w:val="28"/>
                <w:szCs w:val="28"/>
              </w:rPr>
            </w:pPr>
            <w:r w:rsidRPr="00B549AF">
              <w:rPr>
                <w:sz w:val="28"/>
                <w:szCs w:val="28"/>
              </w:rPr>
              <w:t>Художественное   слово</w:t>
            </w:r>
          </w:p>
          <w:p w:rsidR="00A56F5D" w:rsidRPr="00B549AF" w:rsidRDefault="00A56F5D" w:rsidP="00AD2667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-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sz w:val="28"/>
                <w:szCs w:val="28"/>
              </w:rPr>
            </w:pPr>
            <w:r w:rsidRPr="00B549AF">
              <w:rPr>
                <w:sz w:val="28"/>
                <w:szCs w:val="28"/>
              </w:rPr>
              <w:t>Декорационно-художественное   оформление</w:t>
            </w:r>
            <w:proofErr w:type="gramStart"/>
            <w:r w:rsidRPr="00B549AF">
              <w:rPr>
                <w:sz w:val="28"/>
                <w:szCs w:val="28"/>
              </w:rPr>
              <w:t xml:space="preserve">   (</w:t>
            </w:r>
            <w:proofErr w:type="gramEnd"/>
            <w:r w:rsidRPr="00B549AF">
              <w:rPr>
                <w:sz w:val="28"/>
                <w:szCs w:val="28"/>
              </w:rPr>
              <w:t>ДХО)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-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sz w:val="28"/>
                <w:szCs w:val="28"/>
              </w:rPr>
            </w:pPr>
            <w:r w:rsidRPr="00B549AF">
              <w:rPr>
                <w:sz w:val="28"/>
                <w:szCs w:val="28"/>
              </w:rPr>
              <w:t>Пластика</w:t>
            </w:r>
          </w:p>
          <w:p w:rsidR="00A56F5D" w:rsidRPr="00B549AF" w:rsidRDefault="00A56F5D" w:rsidP="00AD2667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136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-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sz w:val="28"/>
                <w:szCs w:val="28"/>
              </w:rPr>
            </w:pPr>
            <w:r w:rsidRPr="00B549AF">
              <w:rPr>
                <w:sz w:val="28"/>
                <w:szCs w:val="28"/>
              </w:rPr>
              <w:t>Беседы   о   театре</w:t>
            </w:r>
          </w:p>
          <w:p w:rsidR="00A56F5D" w:rsidRPr="00B549AF" w:rsidRDefault="00A56F5D" w:rsidP="00AD2667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272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4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B549AF">
            <w:pPr>
              <w:rPr>
                <w:sz w:val="28"/>
                <w:szCs w:val="28"/>
              </w:rPr>
            </w:pPr>
            <w:r w:rsidRPr="00B549AF">
              <w:rPr>
                <w:sz w:val="28"/>
                <w:szCs w:val="28"/>
              </w:rPr>
              <w:t xml:space="preserve">Актерское   мастерство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0,5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  <w:r w:rsidRPr="00B549AF">
              <w:t>68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7C1620" w:rsidP="00AD2667">
            <w:pPr>
              <w:jc w:val="center"/>
            </w:pPr>
            <w:r w:rsidRPr="00B549AF">
              <w:t>4</w:t>
            </w:r>
          </w:p>
        </w:tc>
      </w:tr>
      <w:tr w:rsidR="00A56F5D" w:rsidRPr="00B549AF" w:rsidTr="00B549A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rPr>
                <w:b/>
              </w:rPr>
            </w:pPr>
            <w:r w:rsidRPr="00B549AF">
              <w:rPr>
                <w:b/>
              </w:rPr>
              <w:t>ИТОГО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8,5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8,5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9,5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9,5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A56F5D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1156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F5D" w:rsidRPr="00B549AF" w:rsidRDefault="007C1620" w:rsidP="00AD2667">
            <w:pPr>
              <w:jc w:val="center"/>
              <w:rPr>
                <w:b/>
              </w:rPr>
            </w:pPr>
            <w:r w:rsidRPr="00B549AF">
              <w:rPr>
                <w:b/>
              </w:rPr>
              <w:t>2</w:t>
            </w:r>
          </w:p>
        </w:tc>
      </w:tr>
    </w:tbl>
    <w:p w:rsidR="00A56F5D" w:rsidRDefault="00A56F5D" w:rsidP="00AD2667">
      <w:pPr>
        <w:jc w:val="both"/>
        <w:rPr>
          <w:sz w:val="20"/>
          <w:szCs w:val="20"/>
        </w:rPr>
      </w:pPr>
    </w:p>
    <w:p w:rsidR="0018340A" w:rsidRDefault="001834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340A" w:rsidRDefault="0018340A" w:rsidP="0018340A">
      <w:pPr>
        <w:ind w:right="-742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 w:rsidRPr="0018340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Календарный учебный график образовательного процесса</w:t>
      </w:r>
    </w:p>
    <w:p w:rsidR="0018340A" w:rsidRDefault="0018340A" w:rsidP="0018340A">
      <w:pPr>
        <w:jc w:val="center"/>
        <w:rPr>
          <w:b/>
        </w:rPr>
      </w:pPr>
      <w:r>
        <w:rPr>
          <w:b/>
        </w:rPr>
        <w:t xml:space="preserve">МБУ ДО «Череповецкая районная </w:t>
      </w:r>
      <w:proofErr w:type="gramStart"/>
      <w:r>
        <w:rPr>
          <w:b/>
        </w:rPr>
        <w:t>школа  искусств</w:t>
      </w:r>
      <w:proofErr w:type="gramEnd"/>
      <w:r>
        <w:rPr>
          <w:b/>
        </w:rPr>
        <w:t>» для учащихся по дополнительной общеразвивающей общеобразовательной программе художественной направленности «Развитие и воспитание личности средствами театра»</w:t>
      </w:r>
    </w:p>
    <w:p w:rsidR="0018340A" w:rsidRDefault="0018340A" w:rsidP="0018340A">
      <w:pPr>
        <w:jc w:val="right"/>
        <w:rPr>
          <w:sz w:val="20"/>
          <w:szCs w:val="20"/>
        </w:rPr>
      </w:pPr>
      <w:r>
        <w:t xml:space="preserve">   </w:t>
      </w:r>
      <w:r>
        <w:rPr>
          <w:sz w:val="20"/>
          <w:szCs w:val="20"/>
        </w:rPr>
        <w:t>Срок обучения - 4 года</w:t>
      </w:r>
    </w:p>
    <w:tbl>
      <w:tblPr>
        <w:tblW w:w="1628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"/>
        <w:gridCol w:w="1"/>
        <w:gridCol w:w="266"/>
        <w:gridCol w:w="268"/>
        <w:gridCol w:w="268"/>
        <w:gridCol w:w="267"/>
        <w:gridCol w:w="267"/>
        <w:gridCol w:w="268"/>
        <w:gridCol w:w="84"/>
        <w:gridCol w:w="184"/>
        <w:gridCol w:w="268"/>
        <w:gridCol w:w="267"/>
        <w:gridCol w:w="236"/>
        <w:gridCol w:w="299"/>
        <w:gridCol w:w="268"/>
        <w:gridCol w:w="267"/>
        <w:gridCol w:w="36"/>
        <w:gridCol w:w="232"/>
        <w:gridCol w:w="267"/>
        <w:gridCol w:w="269"/>
        <w:gridCol w:w="268"/>
        <w:gridCol w:w="269"/>
        <w:gridCol w:w="268"/>
        <w:gridCol w:w="269"/>
        <w:gridCol w:w="268"/>
        <w:gridCol w:w="269"/>
        <w:gridCol w:w="2"/>
        <w:gridCol w:w="266"/>
        <w:gridCol w:w="269"/>
        <w:gridCol w:w="268"/>
        <w:gridCol w:w="269"/>
        <w:gridCol w:w="268"/>
        <w:gridCol w:w="269"/>
        <w:gridCol w:w="83"/>
        <w:gridCol w:w="185"/>
        <w:gridCol w:w="269"/>
        <w:gridCol w:w="344"/>
        <w:gridCol w:w="237"/>
        <w:gridCol w:w="237"/>
        <w:gridCol w:w="269"/>
        <w:gridCol w:w="268"/>
        <w:gridCol w:w="59"/>
        <w:gridCol w:w="210"/>
        <w:gridCol w:w="268"/>
        <w:gridCol w:w="269"/>
        <w:gridCol w:w="268"/>
        <w:gridCol w:w="269"/>
        <w:gridCol w:w="268"/>
        <w:gridCol w:w="269"/>
        <w:gridCol w:w="55"/>
        <w:gridCol w:w="213"/>
        <w:gridCol w:w="269"/>
        <w:gridCol w:w="131"/>
        <w:gridCol w:w="137"/>
        <w:gridCol w:w="269"/>
        <w:gridCol w:w="268"/>
        <w:gridCol w:w="10"/>
        <w:gridCol w:w="259"/>
        <w:gridCol w:w="268"/>
        <w:gridCol w:w="269"/>
        <w:gridCol w:w="269"/>
        <w:gridCol w:w="269"/>
        <w:gridCol w:w="214"/>
        <w:gridCol w:w="53"/>
        <w:gridCol w:w="14"/>
        <w:gridCol w:w="211"/>
        <w:gridCol w:w="148"/>
        <w:gridCol w:w="283"/>
        <w:gridCol w:w="284"/>
        <w:gridCol w:w="283"/>
        <w:gridCol w:w="284"/>
        <w:gridCol w:w="10"/>
        <w:gridCol w:w="273"/>
      </w:tblGrid>
      <w:tr w:rsidR="0018340A" w:rsidTr="001D4249">
        <w:trPr>
          <w:trHeight w:val="538"/>
        </w:trPr>
        <w:tc>
          <w:tcPr>
            <w:tcW w:w="2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</w:rPr>
            </w:pPr>
          </w:p>
        </w:tc>
        <w:tc>
          <w:tcPr>
            <w:tcW w:w="14243" w:type="dxa"/>
            <w:gridSpan w:val="6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</w:rPr>
            </w:pPr>
            <w:r>
              <w:rPr>
                <w:b/>
              </w:rPr>
              <w:t>1. График учебного процесса</w:t>
            </w:r>
          </w:p>
        </w:tc>
        <w:tc>
          <w:tcPr>
            <w:tcW w:w="177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ind w:left="-249" w:firstLine="2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 Сводные данные по бюджету времени в неделях</w:t>
            </w:r>
          </w:p>
        </w:tc>
      </w:tr>
      <w:tr w:rsidR="0018340A" w:rsidTr="001D4249">
        <w:trPr>
          <w:trHeight w:val="136"/>
        </w:trPr>
        <w:tc>
          <w:tcPr>
            <w:tcW w:w="26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Классы</w:t>
            </w:r>
          </w:p>
        </w:tc>
        <w:tc>
          <w:tcPr>
            <w:tcW w:w="1070" w:type="dxa"/>
            <w:gridSpan w:val="5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67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25.09 – 1.10</w:t>
            </w:r>
          </w:p>
        </w:tc>
        <w:tc>
          <w:tcPr>
            <w:tcW w:w="268" w:type="dxa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803" w:type="dxa"/>
            <w:gridSpan w:val="4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30.10 – 05.11</w:t>
            </w:r>
          </w:p>
        </w:tc>
        <w:tc>
          <w:tcPr>
            <w:tcW w:w="1102" w:type="dxa"/>
            <w:gridSpan w:val="5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1073" w:type="dxa"/>
            <w:gridSpan w:val="4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1.01 – 07.01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6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29.01 – 04.02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26.02 – 04.03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7" w:type="dxa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02.04 – 08.04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69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30.04. – 6.05</w:t>
            </w:r>
          </w:p>
        </w:tc>
        <w:tc>
          <w:tcPr>
            <w:tcW w:w="1074" w:type="dxa"/>
            <w:gridSpan w:val="4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1074" w:type="dxa"/>
            <w:gridSpan w:val="5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6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02.07 – 8.07</w:t>
            </w:r>
          </w:p>
        </w:tc>
        <w:tc>
          <w:tcPr>
            <w:tcW w:w="806" w:type="dxa"/>
            <w:gridSpan w:val="4"/>
            <w:tcBorders>
              <w:top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20.07 – 05.08</w:t>
            </w:r>
          </w:p>
        </w:tc>
        <w:tc>
          <w:tcPr>
            <w:tcW w:w="1074" w:type="dxa"/>
            <w:gridSpan w:val="5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373" w:type="dxa"/>
            <w:gridSpan w:val="3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18340A" w:rsidRDefault="0018340A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Аудиторные занятия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Промежуточная аттестация 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gramStart"/>
            <w:r>
              <w:rPr>
                <w:sz w:val="12"/>
                <w:szCs w:val="12"/>
              </w:rPr>
              <w:t>Итоговая  аттестация</w:t>
            </w:r>
            <w:proofErr w:type="gramEnd"/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Каникулы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Всего </w:t>
            </w:r>
          </w:p>
        </w:tc>
      </w:tr>
      <w:tr w:rsidR="0018340A" w:rsidTr="001D4249">
        <w:trPr>
          <w:cantSplit/>
          <w:trHeight w:val="2194"/>
        </w:trPr>
        <w:tc>
          <w:tcPr>
            <w:tcW w:w="266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– 3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4– 10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11– 17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67" w:type="dxa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 – 8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9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27.11 – 03.12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68" w:type="dxa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8– 14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22– 28</w:t>
            </w:r>
          </w:p>
        </w:tc>
        <w:tc>
          <w:tcPr>
            <w:tcW w:w="268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 –11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12– 18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19– 25</w:t>
            </w:r>
          </w:p>
        </w:tc>
        <w:tc>
          <w:tcPr>
            <w:tcW w:w="268" w:type="dxa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 –11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344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26.03 – 01.04</w:t>
            </w:r>
          </w:p>
        </w:tc>
        <w:tc>
          <w:tcPr>
            <w:tcW w:w="237" w:type="dxa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37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16– 22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69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 – 13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 – 20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– 27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28.05 – 03.06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11– 17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18– 24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25.06 – 1.07</w:t>
            </w:r>
          </w:p>
        </w:tc>
        <w:tc>
          <w:tcPr>
            <w:tcW w:w="268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6– 12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69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18340A" w:rsidRDefault="0018340A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27.08– 02.09</w:t>
            </w:r>
          </w:p>
        </w:tc>
        <w:tc>
          <w:tcPr>
            <w:tcW w:w="373" w:type="dxa"/>
            <w:gridSpan w:val="3"/>
            <w:vMerge/>
            <w:tcBorders>
              <w:top w:val="nil"/>
              <w:left w:val="single" w:sz="12" w:space="0" w:color="000000"/>
              <w:right w:val="single" w:sz="4" w:space="0" w:color="000000"/>
            </w:tcBorders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8340A" w:rsidRDefault="0018340A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</w:tr>
      <w:tr w:rsidR="0018340A" w:rsidTr="001D4249">
        <w:trPr>
          <w:trHeight w:val="173"/>
        </w:trPr>
        <w:tc>
          <w:tcPr>
            <w:tcW w:w="266" w:type="dxa"/>
            <w:tcBorders>
              <w:top w:val="single" w:sz="8" w:space="0" w:color="000000"/>
              <w:lef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7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18340A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7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52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18340A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7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18340A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7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III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53</w:t>
            </w:r>
          </w:p>
        </w:tc>
      </w:tr>
      <w:tr w:rsidR="0018340A" w:rsidTr="001D4249">
        <w:trPr>
          <w:trHeight w:val="186"/>
        </w:trPr>
        <w:tc>
          <w:tcPr>
            <w:tcW w:w="26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18340A" w:rsidRDefault="0018340A" w:rsidP="001D4249">
            <w:pPr>
              <w:rPr>
                <w:sz w:val="12"/>
                <w:szCs w:val="12"/>
              </w:rPr>
            </w:pPr>
          </w:p>
        </w:tc>
        <w:tc>
          <w:tcPr>
            <w:tcW w:w="11944" w:type="dxa"/>
            <w:gridSpan w:val="52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18340A" w:rsidRDefault="0018340A" w:rsidP="001D4249">
            <w:pPr>
              <w:rPr>
                <w:sz w:val="12"/>
                <w:szCs w:val="12"/>
              </w:rPr>
            </w:pPr>
          </w:p>
        </w:tc>
        <w:tc>
          <w:tcPr>
            <w:tcW w:w="2232" w:type="dxa"/>
            <w:gridSpan w:val="10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18340A" w:rsidRDefault="0018340A" w:rsidP="001D4249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ИТОГО</w:t>
            </w:r>
          </w:p>
        </w:tc>
        <w:tc>
          <w:tcPr>
            <w:tcW w:w="42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18340A" w:rsidRDefault="0018340A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18340A" w:rsidRDefault="0018340A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68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8340A" w:rsidRDefault="0018340A" w:rsidP="001D4249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209</w:t>
            </w:r>
          </w:p>
        </w:tc>
      </w:tr>
      <w:tr w:rsidR="0018340A" w:rsidTr="001D4249">
        <w:trPr>
          <w:trHeight w:val="832"/>
        </w:trPr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68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Обозначения</w:t>
            </w:r>
          </w:p>
        </w:tc>
        <w:tc>
          <w:tcPr>
            <w:tcW w:w="182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</w:t>
            </w:r>
          </w:p>
        </w:tc>
        <w:tc>
          <w:tcPr>
            <w:tcW w:w="2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6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876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Итоговая аттестация</w:t>
            </w:r>
          </w:p>
        </w:tc>
        <w:tc>
          <w:tcPr>
            <w:tcW w:w="129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18340A" w:rsidRDefault="0018340A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18340A" w:rsidRDefault="0018340A" w:rsidP="001D4249">
            <w:pPr>
              <w:widowControl w:val="0"/>
              <w:ind w:left="-61" w:firstLine="6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Каникулы</w:t>
            </w:r>
          </w:p>
        </w:tc>
        <w:tc>
          <w:tcPr>
            <w:tcW w:w="156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18340A" w:rsidRDefault="0018340A" w:rsidP="001D4249">
            <w:pPr>
              <w:widowControl w:val="0"/>
              <w:tabs>
                <w:tab w:val="left" w:pos="772"/>
              </w:tabs>
              <w:rPr>
                <w:b/>
                <w:sz w:val="16"/>
                <w:szCs w:val="16"/>
              </w:rPr>
            </w:pPr>
          </w:p>
        </w:tc>
      </w:tr>
      <w:tr w:rsidR="0018340A" w:rsidTr="001D4249">
        <w:trPr>
          <w:trHeight w:val="170"/>
        </w:trPr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40A" w:rsidRDefault="0018340A" w:rsidP="001D424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6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40A" w:rsidRDefault="0018340A" w:rsidP="001D424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82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40A" w:rsidRDefault="0018340A" w:rsidP="001D4249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114300" distR="114300" wp14:anchorId="0A301B9E" wp14:editId="72A030D8">
                      <wp:extent cx="142875" cy="152400"/>
                      <wp:effectExtent l="0" t="0" r="0" b="0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301B9E" id="Прямоугольник 5" o:spid="_x0000_s1044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" filled="f" stroked="f">
                      <v:textbox inset="2.53958mm,2.53958mm,2.53958mm,2.53958mm">
                        <w:txbxContent>
                          <w:p w:rsidR="001D4249" w:rsidRDefault="001D4249" w:rsidP="0018340A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67ED45F" wp14:editId="4AA5E46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6050" cy="153670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9515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300" tIns="0" rIns="11430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ED45F" id="Прямоугольник 6" o:spid="_x0000_s1045" style="position:absolute;margin-left:9pt;margin-top:0;width:11.5pt;height:1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" strokeweight="1pt">
                      <v:stroke startarrowwidth="narrow" startarrowlength="short" endarrowwidth="narrow" endarrowlength="short" joinstyle="round"/>
                      <v:textbox inset="9pt,0,9pt,0">
                        <w:txbxContent>
                          <w:p w:rsidR="001D4249" w:rsidRDefault="001D4249" w:rsidP="0018340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114300" distR="114300" wp14:anchorId="59381D7B" wp14:editId="58CFDE42">
                      <wp:extent cx="142875" cy="152400"/>
                      <wp:effectExtent l="0" t="0" r="0" b="0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381D7B" id="Прямоугольник 8" o:spid="_x0000_s1046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" filled="f" stroked="f">
                      <v:textbox inset="2.53958mm,2.53958mm,2.53958mm,2.53958mm">
                        <w:txbxContent>
                          <w:p w:rsidR="001D4249" w:rsidRDefault="001D4249" w:rsidP="0018340A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98E7D5E" wp14:editId="2A6C4E8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6050" cy="155575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300" tIns="0" rIns="11430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8E7D5E" id="Прямоугольник 9" o:spid="_x0000_s1047" style="position:absolute;left:0;text-align:left;margin-left:9pt;margin-top:0;width:11.5pt;height:1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" strokeweight="1pt">
                      <v:stroke startarrowwidth="narrow" startarrowlength="short" endarrowwidth="narrow" endarrowlength="short" joinstyle="round"/>
                      <v:textbox inset="9pt,0,9pt,0">
                        <w:txbxContent>
                          <w:p w:rsidR="001D4249" w:rsidRDefault="001D4249" w:rsidP="0018340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6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114300" distR="114300" wp14:anchorId="180C45B1" wp14:editId="29DA4BD4">
                      <wp:extent cx="142875" cy="152400"/>
                      <wp:effectExtent l="0" t="0" r="0" b="0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0C45B1" id="Прямоугольник 3" o:spid="_x0000_s1048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" filled="f" stroked="f">
                      <v:textbox inset="2.53958mm,2.53958mm,2.53958mm,2.53958mm">
                        <w:txbxContent>
                          <w:p w:rsidR="001D4249" w:rsidRDefault="001D4249" w:rsidP="0018340A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69BC428" wp14:editId="10C0F89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6050" cy="155575"/>
                      <wp:effectExtent l="0" t="0" r="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э</w:t>
                                  </w:r>
                                </w:p>
                                <w:p w:rsidR="001D4249" w:rsidRDefault="001D4249" w:rsidP="0018340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300" tIns="0" rIns="11430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9BC428" id="Прямоугольник 10" o:spid="_x0000_s1049" style="position:absolute;left:0;text-align:left;margin-left:9pt;margin-top:0;width:11.5pt;height:1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" strokeweight="1pt">
                      <v:stroke startarrowwidth="narrow" startarrowlength="short" endarrowwidth="narrow" endarrowlength="short" joinstyle="round"/>
                      <v:textbox inset="9pt,0,9pt,0">
                        <w:txbxContent>
                          <w:p w:rsidR="001D4249" w:rsidRDefault="001D4249" w:rsidP="0018340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э</w:t>
                            </w:r>
                          </w:p>
                          <w:p w:rsidR="001D4249" w:rsidRDefault="001D4249" w:rsidP="0018340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6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114300" distR="114300" wp14:anchorId="560D8C53" wp14:editId="60CD3354">
                      <wp:extent cx="142875" cy="152400"/>
                      <wp:effectExtent l="0" t="0" r="0" b="0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0D8C53" id="Прямоугольник 4" o:spid="_x0000_s1050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" filled="f" stroked="f">
                      <v:textbox inset="2.53958mm,2.53958mm,2.53958mm,2.53958mm">
                        <w:txbxContent>
                          <w:p w:rsidR="001D4249" w:rsidRDefault="001D4249" w:rsidP="0018340A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3B36FBED" wp14:editId="476B87D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6050" cy="153670"/>
                      <wp:effectExtent l="0" t="0" r="0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9515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6"/>
                                    </w:rPr>
                                    <w:t>III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36FBED" id="Прямоугольник 2" o:spid="_x0000_s1051" style="position:absolute;left:0;text-align:left;margin-left:9pt;margin-top:0;width:11.5pt;height:1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" strokeweight="1pt">
                      <v:stroke startarrowwidth="narrow" startarrowlength="short" endarrowwidth="narrow" endarrowlength="short" joinstyle="round"/>
                      <v:textbox inset="9pt,0,9pt,0">
                        <w:txbxContent>
                          <w:p w:rsidR="001D4249" w:rsidRDefault="001D4249" w:rsidP="0018340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III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9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8340A" w:rsidRDefault="0018340A" w:rsidP="001D424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82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8340A" w:rsidRDefault="0018340A" w:rsidP="001D424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114300" distR="114300" wp14:anchorId="03472DA8" wp14:editId="5CAF44BF">
                      <wp:extent cx="142875" cy="152400"/>
                      <wp:effectExtent l="0" t="0" r="0" b="0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08563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472DA8" id="Прямоугольник 7" o:spid="_x0000_s1052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" filled="f" stroked="f">
                      <v:textbox inset="2.53958mm,2.53958mm,2.53958mm,2.53958mm">
                        <w:txbxContent>
                          <w:p w:rsidR="001D4249" w:rsidRDefault="001D4249" w:rsidP="0018340A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AED2E80" wp14:editId="081DD08D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0</wp:posOffset>
                      </wp:positionV>
                      <wp:extent cx="206375" cy="153670"/>
                      <wp:effectExtent l="0" t="0" r="0" b="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9163" y="3709515"/>
                                <a:ext cx="19367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D4249" w:rsidRDefault="001D4249" w:rsidP="0018340A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spcFirstLastPara="1" wrap="square" lIns="114300" tIns="0" rIns="11430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D2E80" id="Прямоугольник 27" o:spid="_x0000_s1053" style="position:absolute;left:0;text-align:left;margin-left:-9pt;margin-top:0;width:16.25pt;height:1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" strokeweight="1pt">
                      <v:stroke startarrowwidth="narrow" startarrowlength="short" endarrowwidth="narrow" endarrowlength="short" joinstyle="round"/>
                      <v:textbox inset="9pt,0,9pt,0">
                        <w:txbxContent>
                          <w:p w:rsidR="001D4249" w:rsidRDefault="001D4249" w:rsidP="0018340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18340A" w:rsidRDefault="0018340A" w:rsidP="001D4249">
            <w:pPr>
              <w:widowControl w:val="0"/>
              <w:rPr>
                <w:b/>
                <w:sz w:val="16"/>
                <w:szCs w:val="16"/>
              </w:rPr>
            </w:pPr>
          </w:p>
        </w:tc>
      </w:tr>
    </w:tbl>
    <w:p w:rsidR="0018340A" w:rsidRDefault="0018340A" w:rsidP="0018340A">
      <w:pPr>
        <w:tabs>
          <w:tab w:val="left" w:pos="142"/>
          <w:tab w:val="left" w:pos="1134"/>
        </w:tabs>
      </w:pPr>
    </w:p>
    <w:p w:rsidR="0018340A" w:rsidRDefault="001834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4872" w:rsidRDefault="001E4872" w:rsidP="001E4872">
      <w:pPr>
        <w:jc w:val="center"/>
        <w:rPr>
          <w:b/>
          <w:sz w:val="28"/>
          <w:szCs w:val="28"/>
        </w:rPr>
      </w:pPr>
    </w:p>
    <w:p w:rsidR="00B63E18" w:rsidRPr="0018340A" w:rsidRDefault="0018340A" w:rsidP="001E4872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18340A">
        <w:rPr>
          <w:b/>
          <w:sz w:val="28"/>
          <w:szCs w:val="28"/>
        </w:rPr>
        <w:t xml:space="preserve">. </w:t>
      </w:r>
      <w:r w:rsidR="001E4872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УЧЕБНЫХ ПРЕДМЕТОВ</w:t>
      </w:r>
    </w:p>
    <w:p w:rsidR="00B63E18" w:rsidRDefault="00B63E18" w:rsidP="00AD2667">
      <w:pPr>
        <w:pStyle w:val="1"/>
        <w:tabs>
          <w:tab w:val="left" w:pos="42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B63E18" w:rsidRDefault="00B63E18" w:rsidP="00AD2667">
      <w:pPr>
        <w:pStyle w:val="1"/>
        <w:tabs>
          <w:tab w:val="left" w:pos="42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AD48CE" w:rsidRDefault="00AD48CE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Предмет «АКТЕРСКОЕ МАСТЕРСТВО</w:t>
      </w:r>
      <w:r w:rsidRPr="005046E4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AD48CE" w:rsidRDefault="00AD48CE" w:rsidP="00AD2667">
      <w:pPr>
        <w:pStyle w:val="1"/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D48CE" w:rsidRPr="00684FD0" w:rsidRDefault="00AD48CE" w:rsidP="00AD2667">
      <w:pPr>
        <w:pStyle w:val="af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84FD0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AD48CE" w:rsidRPr="00684FD0" w:rsidRDefault="00AD48CE" w:rsidP="00AD2667">
      <w:pPr>
        <w:ind w:firstLine="708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Учебный предмет «</w:t>
      </w:r>
      <w:r w:rsidR="00BF0FC4">
        <w:rPr>
          <w:sz w:val="28"/>
          <w:szCs w:val="28"/>
        </w:rPr>
        <w:t>А</w:t>
      </w:r>
      <w:r w:rsidRPr="00684FD0">
        <w:rPr>
          <w:sz w:val="28"/>
          <w:szCs w:val="28"/>
        </w:rPr>
        <w:t>ктерско</w:t>
      </w:r>
      <w:r w:rsidR="00BF0FC4">
        <w:rPr>
          <w:sz w:val="28"/>
          <w:szCs w:val="28"/>
        </w:rPr>
        <w:t>е</w:t>
      </w:r>
      <w:r w:rsidRPr="00684FD0">
        <w:rPr>
          <w:sz w:val="28"/>
          <w:szCs w:val="28"/>
        </w:rPr>
        <w:t xml:space="preserve"> мастерств</w:t>
      </w:r>
      <w:r w:rsidR="00BF0FC4">
        <w:rPr>
          <w:sz w:val="28"/>
          <w:szCs w:val="28"/>
        </w:rPr>
        <w:t>о</w:t>
      </w:r>
      <w:r w:rsidRPr="00684FD0">
        <w:rPr>
          <w:sz w:val="28"/>
          <w:szCs w:val="28"/>
        </w:rPr>
        <w:t xml:space="preserve">» является </w:t>
      </w:r>
      <w:r w:rsidR="00AD2667">
        <w:rPr>
          <w:sz w:val="28"/>
          <w:szCs w:val="28"/>
        </w:rPr>
        <w:t xml:space="preserve">одним из </w:t>
      </w:r>
      <w:r w:rsidRPr="00684FD0">
        <w:rPr>
          <w:sz w:val="28"/>
          <w:szCs w:val="28"/>
        </w:rPr>
        <w:t>основны</w:t>
      </w:r>
      <w:r w:rsidR="00AD2667">
        <w:rPr>
          <w:sz w:val="28"/>
          <w:szCs w:val="28"/>
        </w:rPr>
        <w:t>х</w:t>
      </w:r>
      <w:r w:rsidRPr="00684FD0">
        <w:rPr>
          <w:sz w:val="28"/>
          <w:szCs w:val="28"/>
        </w:rPr>
        <w:t xml:space="preserve"> в </w:t>
      </w:r>
      <w:r>
        <w:rPr>
          <w:sz w:val="28"/>
          <w:szCs w:val="28"/>
        </w:rPr>
        <w:t>комплексе</w:t>
      </w:r>
      <w:r w:rsidRPr="00684F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 </w:t>
      </w:r>
      <w:r w:rsidR="00AD2667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«</w:t>
      </w:r>
      <w:r w:rsidR="00BC015F">
        <w:rPr>
          <w:sz w:val="28"/>
          <w:szCs w:val="28"/>
        </w:rPr>
        <w:t>Развитие и воспитание личности средствами театра</w:t>
      </w:r>
      <w:r>
        <w:rPr>
          <w:sz w:val="28"/>
          <w:szCs w:val="28"/>
        </w:rPr>
        <w:t>»</w:t>
      </w:r>
      <w:r w:rsidRPr="00684FD0">
        <w:rPr>
          <w:sz w:val="28"/>
          <w:szCs w:val="28"/>
        </w:rPr>
        <w:t>, использует и координирует все практические навыки, приобретаемые учащимися в процессе освоения уроков по художественному слову, пласти</w:t>
      </w:r>
      <w:r w:rsidR="00AD2667">
        <w:rPr>
          <w:sz w:val="28"/>
          <w:szCs w:val="28"/>
        </w:rPr>
        <w:t>ке, сценическому действию</w:t>
      </w:r>
      <w:r w:rsidRPr="00684FD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684FD0">
        <w:rPr>
          <w:sz w:val="28"/>
          <w:szCs w:val="28"/>
        </w:rPr>
        <w:t>включает в работу и физический, и эмоциональный, и интеллектуальный аппарат ребенка.</w:t>
      </w:r>
    </w:p>
    <w:p w:rsidR="00AD48CE" w:rsidRPr="00684FD0" w:rsidRDefault="00AD48CE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Предмет формирует определенные </w:t>
      </w:r>
      <w:r w:rsidRPr="00684FD0">
        <w:rPr>
          <w:sz w:val="28"/>
          <w:szCs w:val="28"/>
        </w:rPr>
        <w:t>актерские исполнительские знания, умения и навыки; знако</w:t>
      </w:r>
      <w:r w:rsidRPr="00684FD0">
        <w:rPr>
          <w:sz w:val="28"/>
          <w:szCs w:val="28"/>
        </w:rPr>
        <w:softHyphen/>
        <w:t>мит с сущностью исполнительского театрального творчества, с выразительностью и содержательностью сценическ</w:t>
      </w:r>
      <w:r w:rsidR="006D731C">
        <w:rPr>
          <w:sz w:val="28"/>
          <w:szCs w:val="28"/>
        </w:rPr>
        <w:t xml:space="preserve">ого действия; способствует </w:t>
      </w:r>
      <w:r w:rsidRPr="00684FD0">
        <w:rPr>
          <w:sz w:val="28"/>
          <w:szCs w:val="28"/>
        </w:rPr>
        <w:t>выявлению   творческого потенциала учащегося.</w:t>
      </w:r>
    </w:p>
    <w:p w:rsidR="00AD48CE" w:rsidRPr="00684FD0" w:rsidRDefault="00AD48CE" w:rsidP="00AD2667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D48CE" w:rsidRPr="00B549AF" w:rsidRDefault="00AD48CE" w:rsidP="00AD2667">
      <w:pPr>
        <w:pStyle w:val="af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549AF"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занятий:</w:t>
      </w:r>
    </w:p>
    <w:p w:rsidR="00AD48CE" w:rsidRDefault="00AD2667" w:rsidP="00AD26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занятия по 0,5 часа в неделю.</w:t>
      </w:r>
    </w:p>
    <w:p w:rsidR="00B549AF" w:rsidRDefault="00B549AF" w:rsidP="00AD2667">
      <w:pPr>
        <w:pStyle w:val="a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</w:p>
    <w:p w:rsidR="00AD48CE" w:rsidRPr="00515337" w:rsidRDefault="00AD48CE" w:rsidP="00AD2667">
      <w:pPr>
        <w:ind w:firstLine="709"/>
        <w:rPr>
          <w:b/>
          <w:sz w:val="28"/>
          <w:szCs w:val="28"/>
        </w:rPr>
      </w:pPr>
      <w:r w:rsidRPr="00515337">
        <w:rPr>
          <w:b/>
          <w:sz w:val="28"/>
          <w:szCs w:val="28"/>
        </w:rPr>
        <w:t>Цел</w:t>
      </w:r>
      <w:r w:rsidR="00AD2667">
        <w:rPr>
          <w:b/>
          <w:sz w:val="28"/>
          <w:szCs w:val="28"/>
        </w:rPr>
        <w:t>ь</w:t>
      </w:r>
      <w:r w:rsidRPr="00515337">
        <w:rPr>
          <w:b/>
          <w:sz w:val="28"/>
          <w:szCs w:val="28"/>
        </w:rPr>
        <w:t>:</w:t>
      </w:r>
    </w:p>
    <w:p w:rsidR="00AD48CE" w:rsidRDefault="00AD48CE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494CC9">
        <w:rPr>
          <w:sz w:val="28"/>
          <w:szCs w:val="28"/>
        </w:rPr>
        <w:t xml:space="preserve">удожественно-эстетическое развитие личности </w:t>
      </w:r>
      <w:r>
        <w:rPr>
          <w:sz w:val="28"/>
          <w:szCs w:val="28"/>
        </w:rPr>
        <w:t>ребенка на основе</w:t>
      </w:r>
      <w:r w:rsidRPr="00494CC9">
        <w:rPr>
          <w:sz w:val="28"/>
          <w:szCs w:val="28"/>
        </w:rPr>
        <w:t xml:space="preserve"> п</w:t>
      </w:r>
      <w:r>
        <w:rPr>
          <w:sz w:val="28"/>
          <w:szCs w:val="28"/>
        </w:rPr>
        <w:t>риобретенных</w:t>
      </w:r>
      <w:r w:rsidRPr="00494CC9">
        <w:rPr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 w:rsidRPr="00494CC9">
        <w:rPr>
          <w:sz w:val="28"/>
          <w:szCs w:val="28"/>
        </w:rPr>
        <w:t xml:space="preserve"> в процессе освоения </w:t>
      </w:r>
      <w:r>
        <w:rPr>
          <w:sz w:val="28"/>
          <w:szCs w:val="28"/>
        </w:rPr>
        <w:t xml:space="preserve">программы </w:t>
      </w:r>
      <w:r w:rsidRPr="00494CC9">
        <w:rPr>
          <w:sz w:val="28"/>
          <w:szCs w:val="28"/>
        </w:rPr>
        <w:t>театрально-исполнительских знаний, умений и навыков.</w:t>
      </w:r>
    </w:p>
    <w:p w:rsidR="00AD48CE" w:rsidRPr="00515337" w:rsidRDefault="00AD48CE" w:rsidP="00AD2667">
      <w:pPr>
        <w:ind w:firstLine="708"/>
        <w:rPr>
          <w:b/>
          <w:sz w:val="28"/>
          <w:szCs w:val="28"/>
        </w:rPr>
      </w:pPr>
      <w:r w:rsidRPr="00684FD0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  <w:r w:rsidRPr="00684FD0">
        <w:rPr>
          <w:b/>
          <w:sz w:val="28"/>
          <w:szCs w:val="28"/>
        </w:rPr>
        <w:t xml:space="preserve"> </w:t>
      </w:r>
    </w:p>
    <w:p w:rsidR="00AD48CE" w:rsidRDefault="00AD48CE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84FD0">
        <w:rPr>
          <w:sz w:val="28"/>
          <w:szCs w:val="28"/>
        </w:rPr>
        <w:t>.</w:t>
      </w:r>
      <w:r>
        <w:rPr>
          <w:sz w:val="28"/>
          <w:szCs w:val="28"/>
        </w:rPr>
        <w:t xml:space="preserve"> Создать условия для приобретения</w:t>
      </w:r>
      <w:r w:rsidRPr="00684FD0">
        <w:rPr>
          <w:sz w:val="28"/>
          <w:szCs w:val="28"/>
        </w:rPr>
        <w:t xml:space="preserve"> детьми опыта творческой деятельности (исполнительского мастерства).</w:t>
      </w:r>
    </w:p>
    <w:p w:rsidR="00AD48CE" w:rsidRPr="00684FD0" w:rsidRDefault="00AD48CE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Развить способности к</w:t>
      </w:r>
      <w:r w:rsidRPr="00684FD0">
        <w:rPr>
          <w:sz w:val="28"/>
          <w:szCs w:val="28"/>
        </w:rPr>
        <w:t xml:space="preserve"> продуктивной индивидуальн</w:t>
      </w:r>
      <w:r>
        <w:rPr>
          <w:sz w:val="28"/>
          <w:szCs w:val="28"/>
        </w:rPr>
        <w:t>ой и коллективной деятельности.</w:t>
      </w:r>
    </w:p>
    <w:p w:rsidR="00AD48CE" w:rsidRPr="00684FD0" w:rsidRDefault="00AD2667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D48CE" w:rsidRPr="00684FD0">
        <w:rPr>
          <w:sz w:val="28"/>
          <w:szCs w:val="28"/>
        </w:rPr>
        <w:t>. Развивать личностные и творческие способности детей.</w:t>
      </w:r>
    </w:p>
    <w:p w:rsidR="00AD48CE" w:rsidRPr="00684FD0" w:rsidRDefault="00AD2667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D48CE" w:rsidRPr="00684FD0">
        <w:rPr>
          <w:sz w:val="28"/>
          <w:szCs w:val="28"/>
        </w:rPr>
        <w:t>.</w:t>
      </w:r>
      <w:r w:rsidR="00AD48CE">
        <w:rPr>
          <w:sz w:val="28"/>
          <w:szCs w:val="28"/>
        </w:rPr>
        <w:t xml:space="preserve"> </w:t>
      </w:r>
      <w:r w:rsidR="00AD48CE" w:rsidRPr="00684FD0">
        <w:rPr>
          <w:sz w:val="28"/>
          <w:szCs w:val="28"/>
        </w:rPr>
        <w:t>Снять психологические и мышечные зажимы.</w:t>
      </w:r>
    </w:p>
    <w:p w:rsidR="00AD48CE" w:rsidRPr="00684FD0" w:rsidRDefault="00AD2667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D48CE" w:rsidRPr="00684FD0">
        <w:rPr>
          <w:sz w:val="28"/>
          <w:szCs w:val="28"/>
        </w:rPr>
        <w:t xml:space="preserve">. Научить в области актёрского мастерства: 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владеть все</w:t>
      </w:r>
      <w:r>
        <w:rPr>
          <w:sz w:val="28"/>
          <w:szCs w:val="28"/>
        </w:rPr>
        <w:t>ми видами сценического внимания;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снимать индивидуальные зажимы;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видеть</w:t>
      </w:r>
      <w:r w:rsidRPr="00684F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84FD0">
        <w:rPr>
          <w:sz w:val="28"/>
          <w:szCs w:val="28"/>
        </w:rPr>
        <w:t>слышать, понимать;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обладать ассоциативным и образным мышлением;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ориентироваться и действовать в сценическом пространстве;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отрабатывать правдивость и точность простейших физических действий;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выполнять сценическую задачу;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органично и естественно существовать в предлагаемых обстоятельствах;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-142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оправдать зад</w:t>
      </w:r>
      <w:r>
        <w:rPr>
          <w:sz w:val="28"/>
          <w:szCs w:val="28"/>
        </w:rPr>
        <w:t>анную ситуацию, импровизировать;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-142"/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мыслить и действовать на сцене;</w:t>
      </w:r>
      <w:r w:rsidRPr="00684FD0">
        <w:rPr>
          <w:sz w:val="28"/>
          <w:szCs w:val="28"/>
        </w:rPr>
        <w:t xml:space="preserve"> 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-142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взаимодействовать с партнером на сцене;</w:t>
      </w:r>
    </w:p>
    <w:p w:rsidR="00AD48CE" w:rsidRPr="00515337" w:rsidRDefault="006D731C" w:rsidP="00AD2667">
      <w:pPr>
        <w:numPr>
          <w:ilvl w:val="0"/>
          <w:numId w:val="1"/>
        </w:numPr>
        <w:tabs>
          <w:tab w:val="num" w:pos="-142"/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владеть </w:t>
      </w:r>
      <w:proofErr w:type="gramStart"/>
      <w:r w:rsidR="00AD48CE" w:rsidRPr="00684FD0">
        <w:rPr>
          <w:sz w:val="28"/>
          <w:szCs w:val="28"/>
        </w:rPr>
        <w:t>основами  самостоятельного</w:t>
      </w:r>
      <w:proofErr w:type="gramEnd"/>
      <w:r w:rsidR="00AD48CE" w:rsidRPr="00684FD0">
        <w:rPr>
          <w:sz w:val="28"/>
          <w:szCs w:val="28"/>
        </w:rPr>
        <w:t xml:space="preserve"> распредел</w:t>
      </w:r>
      <w:r w:rsidR="00AD48CE">
        <w:rPr>
          <w:sz w:val="28"/>
          <w:szCs w:val="28"/>
        </w:rPr>
        <w:t>ения в сценическом пространстве.</w:t>
      </w:r>
    </w:p>
    <w:p w:rsidR="00AD48CE" w:rsidRPr="00684FD0" w:rsidRDefault="00AD2667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D48CE" w:rsidRPr="00684FD0">
        <w:rPr>
          <w:sz w:val="28"/>
          <w:szCs w:val="28"/>
        </w:rPr>
        <w:t xml:space="preserve">.  Дать основные теоретические понятия: 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сценическом этюде и</w:t>
      </w:r>
      <w:r w:rsidR="006D731C">
        <w:rPr>
          <w:sz w:val="28"/>
          <w:szCs w:val="28"/>
        </w:rPr>
        <w:t xml:space="preserve"> о его драматургическом </w:t>
      </w:r>
      <w:r>
        <w:rPr>
          <w:sz w:val="28"/>
          <w:szCs w:val="28"/>
        </w:rPr>
        <w:t>построении;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создании сценария этюда и форме его написания;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выразительных средствах сценического действия и их разновидностях;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событии и событийном ряде;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втором плане роли и внутреннем монологе;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сюжете и его структуре;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 роли жанра и стиля в драматургии;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об особенностях различных школ актерского мастерства</w:t>
      </w:r>
      <w:r>
        <w:rPr>
          <w:sz w:val="28"/>
          <w:szCs w:val="28"/>
        </w:rPr>
        <w:t>:</w:t>
      </w:r>
    </w:p>
    <w:p w:rsidR="00AD48CE" w:rsidRPr="00684FD0" w:rsidRDefault="00AD48CE" w:rsidP="00AD2667">
      <w:pPr>
        <w:jc w:val="both"/>
        <w:rPr>
          <w:sz w:val="28"/>
          <w:szCs w:val="28"/>
        </w:rPr>
      </w:pPr>
      <w:r w:rsidRPr="00492F60">
        <w:rPr>
          <w:i/>
          <w:sz w:val="28"/>
          <w:szCs w:val="28"/>
        </w:rPr>
        <w:t xml:space="preserve">а) элементы системы </w:t>
      </w:r>
      <w:proofErr w:type="spellStart"/>
      <w:r w:rsidRPr="00492F60">
        <w:rPr>
          <w:i/>
          <w:sz w:val="28"/>
          <w:szCs w:val="28"/>
        </w:rPr>
        <w:t>К.С.Станиславского</w:t>
      </w:r>
      <w:proofErr w:type="spellEnd"/>
      <w:r w:rsidRPr="00492F60">
        <w:rPr>
          <w:i/>
          <w:sz w:val="28"/>
          <w:szCs w:val="28"/>
        </w:rPr>
        <w:t>:</w:t>
      </w:r>
      <w:r w:rsidRPr="00684FD0">
        <w:rPr>
          <w:sz w:val="28"/>
          <w:szCs w:val="28"/>
        </w:rPr>
        <w:t xml:space="preserve"> воображение, фантазия, внимание, отношение, оценка факта, предлагаемые обстоятельства, сценическое действие, задача, цель, сверхзадача, атмосфера, физическое </w:t>
      </w:r>
      <w:r>
        <w:rPr>
          <w:sz w:val="28"/>
          <w:szCs w:val="28"/>
        </w:rPr>
        <w:t>самочувствие, конфликт, событие;</w:t>
      </w:r>
    </w:p>
    <w:p w:rsidR="00AD48CE" w:rsidRPr="00684FD0" w:rsidRDefault="00AD48CE" w:rsidP="00AD2667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б</w:t>
      </w:r>
      <w:r w:rsidRPr="00492F60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proofErr w:type="spellStart"/>
      <w:r w:rsidRPr="00492F60">
        <w:rPr>
          <w:i/>
          <w:sz w:val="28"/>
          <w:szCs w:val="28"/>
        </w:rPr>
        <w:t>М.А.Чехов</w:t>
      </w:r>
      <w:proofErr w:type="spellEnd"/>
      <w:r w:rsidRPr="00492F60">
        <w:rPr>
          <w:i/>
          <w:sz w:val="28"/>
          <w:szCs w:val="28"/>
        </w:rPr>
        <w:t>:</w:t>
      </w:r>
      <w:r w:rsidRPr="00684FD0">
        <w:rPr>
          <w:sz w:val="28"/>
          <w:szCs w:val="28"/>
        </w:rPr>
        <w:t xml:space="preserve"> Логика сценического действия. Импровизация. Принципы перевоплощения. Перспектива актера и перспектива роли. Зерно сценического образа. Характер и характерность. Жанр и стиль.</w:t>
      </w:r>
    </w:p>
    <w:p w:rsidR="00AD48CE" w:rsidRPr="00684FD0" w:rsidRDefault="00AD48CE" w:rsidP="00AD2667">
      <w:pPr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4FD0">
        <w:rPr>
          <w:sz w:val="28"/>
          <w:szCs w:val="28"/>
        </w:rPr>
        <w:t>уметь пользоваться профессиональной лексикой.</w:t>
      </w:r>
    </w:p>
    <w:p w:rsidR="00AD48CE" w:rsidRPr="00684FD0" w:rsidRDefault="00AD2667" w:rsidP="00AD2667">
      <w:pPr>
        <w:tabs>
          <w:tab w:val="num" w:pos="92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D48CE" w:rsidRPr="00684FD0">
        <w:rPr>
          <w:sz w:val="28"/>
          <w:szCs w:val="28"/>
        </w:rPr>
        <w:t>. Развивать в процессе работы на сцене в форме творческой мастерской и творческой лаборатории:</w:t>
      </w:r>
    </w:p>
    <w:p w:rsidR="00AD48CE" w:rsidRPr="00684FD0" w:rsidRDefault="00AD48CE" w:rsidP="00AD2667">
      <w:pPr>
        <w:numPr>
          <w:ilvl w:val="0"/>
          <w:numId w:val="1"/>
        </w:numPr>
        <w:tabs>
          <w:tab w:val="num" w:pos="0"/>
          <w:tab w:val="left" w:pos="284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наблюдательность;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творческую фантазию и воображение;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внимание и память;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ассоциативное и образное мышление;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чувство ритма;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логическое мышление;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способность выстраивать событийный ряд;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способность определения основной мысли, идеи произведения; 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способно</w:t>
      </w:r>
      <w:r w:rsidR="006D731C">
        <w:rPr>
          <w:sz w:val="28"/>
          <w:szCs w:val="28"/>
        </w:rPr>
        <w:t xml:space="preserve">сть анализировать предлагаемый </w:t>
      </w:r>
      <w:r w:rsidRPr="00684FD0">
        <w:rPr>
          <w:sz w:val="28"/>
          <w:szCs w:val="28"/>
        </w:rPr>
        <w:t>материал и формулировать свои мысли;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уметь донести свои идеи и ощущения до зрителя.</w:t>
      </w:r>
    </w:p>
    <w:p w:rsidR="00AD48CE" w:rsidRPr="00684FD0" w:rsidRDefault="00AD2667" w:rsidP="00AD266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D48CE" w:rsidRPr="00684FD0">
        <w:rPr>
          <w:sz w:val="28"/>
          <w:szCs w:val="28"/>
        </w:rPr>
        <w:t>. Развивать в процессе постановочной работы: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партнерские отношения в группе, учить общению друг с другом, взаимному уважению, взаимопониманию;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развивать эмоциональную сферу личности ребенка, в том числе способность к состраданию, сочувствию;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самодисциплину, умение организовать себя и свое время;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чувство ответственности;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организаторские способности;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умение преподнести и обосновать свою мысль;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художественный вкус;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коммуникабельность;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трудолюбие;</w:t>
      </w:r>
    </w:p>
    <w:p w:rsidR="00AD48CE" w:rsidRPr="00494CC9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lastRenderedPageBreak/>
        <w:t>активность.</w:t>
      </w:r>
    </w:p>
    <w:p w:rsidR="00AD2667" w:rsidRDefault="00AD2667" w:rsidP="00AD2667">
      <w:pPr>
        <w:pStyle w:val="af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2667" w:rsidRDefault="00AD2667" w:rsidP="00AD2667">
      <w:pPr>
        <w:pStyle w:val="af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8CE" w:rsidRPr="00B549AF" w:rsidRDefault="00AD48CE" w:rsidP="00AD2667">
      <w:pPr>
        <w:pStyle w:val="af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49AF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B54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8CE" w:rsidRPr="00AD2667" w:rsidRDefault="00AD48CE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D2667">
        <w:rPr>
          <w:rFonts w:ascii="Times New Roman" w:hAnsi="Times New Roman"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AD48CE" w:rsidRPr="00AD2667" w:rsidRDefault="00AD48CE" w:rsidP="00AD2667">
      <w:pPr>
        <w:pStyle w:val="af0"/>
        <w:tabs>
          <w:tab w:val="left" w:pos="851"/>
        </w:tabs>
        <w:spacing w:line="240" w:lineRule="auto"/>
        <w:ind w:firstLine="708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AD2667">
        <w:rPr>
          <w:rFonts w:ascii="Times New Roman" w:hAnsi="Times New Roman" w:cs="Times New Roman"/>
          <w:sz w:val="28"/>
          <w:szCs w:val="28"/>
        </w:rPr>
        <w:t xml:space="preserve">– </w:t>
      </w:r>
      <w:r w:rsidRPr="00AD2667">
        <w:rPr>
          <w:rFonts w:ascii="Times New Roman" w:hAnsi="Times New Roman" w:cs="Times New Roman"/>
          <w:bCs/>
          <w:sz w:val="28"/>
          <w:szCs w:val="28"/>
        </w:rPr>
        <w:t>словесный (рассказ, беседа, объяснение);</w:t>
      </w:r>
    </w:p>
    <w:p w:rsidR="00AD48CE" w:rsidRPr="00AD2667" w:rsidRDefault="00AD48CE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D2667">
        <w:rPr>
          <w:rFonts w:ascii="Times New Roman" w:hAnsi="Times New Roman" w:cs="Times New Roman"/>
          <w:sz w:val="28"/>
          <w:szCs w:val="28"/>
        </w:rPr>
        <w:t xml:space="preserve">– </w:t>
      </w:r>
      <w:r w:rsidRPr="00AD2667">
        <w:rPr>
          <w:rFonts w:ascii="Times New Roman" w:hAnsi="Times New Roman" w:cs="Times New Roman"/>
          <w:bCs/>
          <w:sz w:val="28"/>
          <w:szCs w:val="28"/>
        </w:rPr>
        <w:t xml:space="preserve">наглядный (наблюдение, демонстрация); </w:t>
      </w:r>
    </w:p>
    <w:p w:rsidR="00AD48CE" w:rsidRPr="00AD2667" w:rsidRDefault="00AD48CE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D2667">
        <w:rPr>
          <w:rFonts w:ascii="Times New Roman" w:hAnsi="Times New Roman" w:cs="Times New Roman"/>
          <w:sz w:val="28"/>
          <w:szCs w:val="28"/>
        </w:rPr>
        <w:t xml:space="preserve">– </w:t>
      </w:r>
      <w:r w:rsidRPr="00AD2667">
        <w:rPr>
          <w:rFonts w:ascii="Times New Roman" w:hAnsi="Times New Roman" w:cs="Times New Roman"/>
          <w:bCs/>
          <w:sz w:val="28"/>
          <w:szCs w:val="28"/>
        </w:rPr>
        <w:t>практический (упражнения воспроизводящие и творческие).</w:t>
      </w:r>
    </w:p>
    <w:p w:rsidR="00A13534" w:rsidRDefault="00A13534" w:rsidP="00AD2667">
      <w:pPr>
        <w:pStyle w:val="af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D48CE" w:rsidRPr="00B549AF" w:rsidRDefault="00AD48CE" w:rsidP="00AD2667">
      <w:pPr>
        <w:pStyle w:val="af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49AF">
        <w:rPr>
          <w:rFonts w:ascii="Times New Roman" w:hAnsi="Times New Roman"/>
          <w:b/>
          <w:sz w:val="28"/>
          <w:szCs w:val="28"/>
        </w:rPr>
        <w:t>Описание  материально</w:t>
      </w:r>
      <w:proofErr w:type="gramEnd"/>
      <w:r w:rsidRPr="00B549AF">
        <w:rPr>
          <w:rFonts w:ascii="Times New Roman" w:hAnsi="Times New Roman"/>
          <w:b/>
          <w:sz w:val="28"/>
          <w:szCs w:val="28"/>
        </w:rPr>
        <w:t>-технических  условий  реализации  учебного  предмета</w:t>
      </w:r>
    </w:p>
    <w:p w:rsidR="00AD48CE" w:rsidRPr="00167474" w:rsidRDefault="00AD48CE" w:rsidP="00AD2667">
      <w:pPr>
        <w:ind w:firstLine="709"/>
        <w:jc w:val="both"/>
        <w:rPr>
          <w:sz w:val="28"/>
          <w:szCs w:val="28"/>
        </w:rPr>
      </w:pPr>
      <w:r w:rsidRPr="00167474">
        <w:rPr>
          <w:sz w:val="28"/>
          <w:szCs w:val="28"/>
        </w:rPr>
        <w:t>Материально-техническая база школы, соответствующая действующим санитарным и противопожарным правилам и нормам, обеспечивает проведение всех видов практических занятий, предусмотренных учебным планом и программой.</w:t>
      </w:r>
    </w:p>
    <w:p w:rsidR="00AD48CE" w:rsidRPr="00684FD0" w:rsidRDefault="00AD48CE" w:rsidP="00AD2667">
      <w:pPr>
        <w:ind w:firstLine="36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Дидактические</w:t>
      </w:r>
      <w:r>
        <w:rPr>
          <w:sz w:val="28"/>
          <w:szCs w:val="28"/>
        </w:rPr>
        <w:t xml:space="preserve"> материалы</w:t>
      </w:r>
      <w:r w:rsidRPr="00684FD0">
        <w:rPr>
          <w:sz w:val="28"/>
          <w:szCs w:val="28"/>
        </w:rPr>
        <w:t>: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наглядные и учебно-методические пособия</w:t>
      </w:r>
      <w:r>
        <w:rPr>
          <w:sz w:val="28"/>
          <w:szCs w:val="28"/>
        </w:rPr>
        <w:t>,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 методические рекомендации</w:t>
      </w:r>
      <w:r>
        <w:rPr>
          <w:sz w:val="28"/>
          <w:szCs w:val="28"/>
        </w:rPr>
        <w:t>,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наличие литературы для детей и педагога</w:t>
      </w:r>
      <w:r>
        <w:rPr>
          <w:sz w:val="28"/>
          <w:szCs w:val="28"/>
        </w:rPr>
        <w:t>.</w:t>
      </w:r>
    </w:p>
    <w:p w:rsidR="00AD48CE" w:rsidRPr="00684FD0" w:rsidRDefault="00AD48CE" w:rsidP="00AD2667">
      <w:pPr>
        <w:ind w:firstLine="709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Материально-технические: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кабинет, соответствующий СГН;</w:t>
      </w:r>
    </w:p>
    <w:p w:rsidR="00AD48CE" w:rsidRPr="00A507F6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стол, </w:t>
      </w:r>
      <w:r w:rsidRPr="00684FD0">
        <w:rPr>
          <w:sz w:val="28"/>
          <w:szCs w:val="28"/>
        </w:rPr>
        <w:t>стулья</w:t>
      </w:r>
      <w:r>
        <w:rPr>
          <w:sz w:val="28"/>
          <w:szCs w:val="28"/>
        </w:rPr>
        <w:t>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магнитофон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DVD </w:t>
      </w:r>
      <w:r>
        <w:rPr>
          <w:sz w:val="28"/>
          <w:szCs w:val="28"/>
        </w:rPr>
        <w:t>проигрыватель;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>сцена со специализированным св</w:t>
      </w:r>
      <w:r>
        <w:rPr>
          <w:sz w:val="28"/>
          <w:szCs w:val="28"/>
        </w:rPr>
        <w:t>етовым и звуковым оборудованием;</w:t>
      </w:r>
    </w:p>
    <w:p w:rsidR="006D731C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D731C">
        <w:rPr>
          <w:sz w:val="28"/>
          <w:szCs w:val="28"/>
        </w:rPr>
        <w:t>спортивная форма</w:t>
      </w:r>
      <w:r w:rsidR="006D731C" w:rsidRPr="006D731C">
        <w:rPr>
          <w:sz w:val="28"/>
          <w:szCs w:val="28"/>
        </w:rPr>
        <w:t xml:space="preserve"> черного</w:t>
      </w:r>
      <w:r w:rsidRPr="006D731C">
        <w:rPr>
          <w:sz w:val="28"/>
          <w:szCs w:val="28"/>
        </w:rPr>
        <w:t xml:space="preserve"> цв</w:t>
      </w:r>
      <w:r w:rsidR="006D731C" w:rsidRPr="006D731C">
        <w:rPr>
          <w:sz w:val="28"/>
          <w:szCs w:val="28"/>
        </w:rPr>
        <w:t xml:space="preserve">ета; удобная, сменная </w:t>
      </w:r>
      <w:r w:rsidRPr="006D731C">
        <w:rPr>
          <w:sz w:val="28"/>
          <w:szCs w:val="28"/>
        </w:rPr>
        <w:t>обувь</w:t>
      </w:r>
      <w:r w:rsidR="006D731C" w:rsidRPr="006D731C">
        <w:rPr>
          <w:sz w:val="28"/>
          <w:szCs w:val="28"/>
        </w:rPr>
        <w:t>.</w:t>
      </w:r>
      <w:r w:rsidRPr="006D731C">
        <w:rPr>
          <w:sz w:val="28"/>
          <w:szCs w:val="28"/>
        </w:rPr>
        <w:t xml:space="preserve"> </w:t>
      </w:r>
    </w:p>
    <w:p w:rsidR="00AD48CE" w:rsidRPr="006D731C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D731C">
        <w:rPr>
          <w:sz w:val="28"/>
          <w:szCs w:val="28"/>
        </w:rPr>
        <w:t>компьютер, оснащенный звуковыми колонками;</w:t>
      </w:r>
    </w:p>
    <w:p w:rsidR="00AD48CE" w:rsidRPr="00684FD0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фонотека;</w:t>
      </w:r>
    </w:p>
    <w:p w:rsidR="00AD48CE" w:rsidRPr="00684FD0" w:rsidRDefault="006D731C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сеть</w:t>
      </w:r>
      <w:r w:rsidR="00AD48CE">
        <w:rPr>
          <w:sz w:val="28"/>
          <w:szCs w:val="28"/>
        </w:rPr>
        <w:t xml:space="preserve"> Интернет;</w:t>
      </w:r>
    </w:p>
    <w:p w:rsidR="00AD48CE" w:rsidRPr="00684FD0" w:rsidRDefault="006D731C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костюмы, реквизит и декорации</w:t>
      </w:r>
      <w:r w:rsidR="00AD48CE" w:rsidRPr="00684FD0">
        <w:rPr>
          <w:sz w:val="28"/>
          <w:szCs w:val="28"/>
        </w:rPr>
        <w:t>;</w:t>
      </w:r>
    </w:p>
    <w:p w:rsidR="00AD48CE" w:rsidRDefault="00AD48CE" w:rsidP="00AD2667">
      <w:pPr>
        <w:numPr>
          <w:ilvl w:val="0"/>
          <w:numId w:val="1"/>
        </w:numPr>
        <w:tabs>
          <w:tab w:val="clear" w:pos="928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684FD0">
        <w:rPr>
          <w:sz w:val="28"/>
          <w:szCs w:val="28"/>
        </w:rPr>
        <w:t xml:space="preserve">библиотека. </w:t>
      </w:r>
    </w:p>
    <w:p w:rsidR="00476704" w:rsidRDefault="00476704" w:rsidP="00AD2667">
      <w:pPr>
        <w:shd w:val="clear" w:color="auto" w:fill="FFFFFF"/>
        <w:jc w:val="both"/>
        <w:rPr>
          <w:sz w:val="28"/>
          <w:szCs w:val="28"/>
        </w:rPr>
      </w:pPr>
    </w:p>
    <w:p w:rsidR="00B549AF" w:rsidRDefault="00B549AF" w:rsidP="00AD2667">
      <w:pPr>
        <w:shd w:val="clear" w:color="auto" w:fill="FFFFFF"/>
        <w:jc w:val="both"/>
        <w:rPr>
          <w:sz w:val="28"/>
          <w:szCs w:val="28"/>
        </w:rPr>
      </w:pPr>
    </w:p>
    <w:p w:rsidR="00B549AF" w:rsidRDefault="00B549AF" w:rsidP="00B549AF">
      <w:pPr>
        <w:pStyle w:val="1"/>
        <w:suppressAutoHyphens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B549AF" w:rsidRPr="00E821EB" w:rsidRDefault="00B549AF" w:rsidP="00B549AF">
      <w:pPr>
        <w:pStyle w:val="1"/>
        <w:suppressAutoHyphens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556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1135"/>
        <w:gridCol w:w="2694"/>
        <w:gridCol w:w="2515"/>
        <w:gridCol w:w="2303"/>
        <w:gridCol w:w="1909"/>
      </w:tblGrid>
      <w:tr w:rsidR="00476704" w:rsidRPr="00D13CE2" w:rsidTr="002E1A64">
        <w:trPr>
          <w:trHeight w:val="574"/>
        </w:trPr>
        <w:tc>
          <w:tcPr>
            <w:tcW w:w="1135" w:type="dxa"/>
            <w:vAlign w:val="center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классы</w:t>
            </w:r>
          </w:p>
        </w:tc>
        <w:tc>
          <w:tcPr>
            <w:tcW w:w="2694" w:type="dxa"/>
            <w:vAlign w:val="center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1 четверть</w:t>
            </w:r>
          </w:p>
        </w:tc>
        <w:tc>
          <w:tcPr>
            <w:tcW w:w="2515" w:type="dxa"/>
            <w:vAlign w:val="center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2 четверть</w:t>
            </w:r>
          </w:p>
        </w:tc>
        <w:tc>
          <w:tcPr>
            <w:tcW w:w="2303" w:type="dxa"/>
            <w:vAlign w:val="center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3 четверть</w:t>
            </w:r>
          </w:p>
        </w:tc>
        <w:tc>
          <w:tcPr>
            <w:tcW w:w="1909" w:type="dxa"/>
            <w:vAlign w:val="center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4 четверть</w:t>
            </w:r>
          </w:p>
        </w:tc>
      </w:tr>
      <w:tr w:rsidR="00476704" w:rsidRPr="00D13CE2" w:rsidTr="002E1A64">
        <w:trPr>
          <w:trHeight w:val="574"/>
        </w:trPr>
        <w:tc>
          <w:tcPr>
            <w:tcW w:w="1135" w:type="dxa"/>
            <w:vAlign w:val="center"/>
          </w:tcPr>
          <w:p w:rsidR="00476704" w:rsidRPr="00D13CE2" w:rsidRDefault="00476704" w:rsidP="00A13534">
            <w:pPr>
              <w:jc w:val="center"/>
              <w:rPr>
                <w:sz w:val="28"/>
              </w:rPr>
            </w:pPr>
            <w:r w:rsidRPr="00D13CE2">
              <w:rPr>
                <w:sz w:val="28"/>
              </w:rPr>
              <w:t>1</w:t>
            </w:r>
          </w:p>
        </w:tc>
        <w:tc>
          <w:tcPr>
            <w:tcW w:w="2694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Одиночный этюд «Наши меньшие друзья».</w:t>
            </w:r>
          </w:p>
        </w:tc>
        <w:tc>
          <w:tcPr>
            <w:tcW w:w="2515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Спектакль по мотивам русской народной сказки.</w:t>
            </w:r>
          </w:p>
        </w:tc>
        <w:tc>
          <w:tcPr>
            <w:tcW w:w="2303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Парный этюд «Магазин надувных игрушек</w:t>
            </w:r>
            <w:r>
              <w:rPr>
                <w:sz w:val="28"/>
              </w:rPr>
              <w:t>»</w:t>
            </w:r>
            <w:r w:rsidRPr="00D13CE2">
              <w:rPr>
                <w:sz w:val="28"/>
              </w:rPr>
              <w:t>.</w:t>
            </w:r>
          </w:p>
        </w:tc>
        <w:tc>
          <w:tcPr>
            <w:tcW w:w="1909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 xml:space="preserve">Спектакль </w:t>
            </w:r>
            <w:proofErr w:type="gramStart"/>
            <w:r w:rsidRPr="00D13CE2">
              <w:rPr>
                <w:sz w:val="28"/>
              </w:rPr>
              <w:t>в  сценах</w:t>
            </w:r>
            <w:proofErr w:type="gramEnd"/>
            <w:r w:rsidRPr="00D13CE2">
              <w:rPr>
                <w:sz w:val="28"/>
              </w:rPr>
              <w:t>-макетах. Парад-алле.</w:t>
            </w:r>
          </w:p>
        </w:tc>
      </w:tr>
      <w:tr w:rsidR="00476704" w:rsidRPr="00D13CE2" w:rsidTr="002E1A64">
        <w:trPr>
          <w:trHeight w:val="574"/>
        </w:trPr>
        <w:tc>
          <w:tcPr>
            <w:tcW w:w="1135" w:type="dxa"/>
            <w:vAlign w:val="center"/>
          </w:tcPr>
          <w:p w:rsidR="00476704" w:rsidRPr="00D13CE2" w:rsidRDefault="00476704" w:rsidP="00A13534">
            <w:pPr>
              <w:jc w:val="center"/>
              <w:rPr>
                <w:sz w:val="28"/>
              </w:rPr>
            </w:pPr>
            <w:r w:rsidRPr="00D13CE2">
              <w:rPr>
                <w:sz w:val="28"/>
              </w:rPr>
              <w:t>2</w:t>
            </w:r>
          </w:p>
        </w:tc>
        <w:tc>
          <w:tcPr>
            <w:tcW w:w="2694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Подготовка к «зимней» сказке.</w:t>
            </w:r>
          </w:p>
        </w:tc>
        <w:tc>
          <w:tcPr>
            <w:tcW w:w="2515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Спектакль по мотивам «зимней» сказки.</w:t>
            </w:r>
          </w:p>
        </w:tc>
        <w:tc>
          <w:tcPr>
            <w:tcW w:w="2303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Декламация стихов.</w:t>
            </w:r>
          </w:p>
        </w:tc>
        <w:tc>
          <w:tcPr>
            <w:tcW w:w="1909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Этюд-пародия. Театрализация детских стихов.</w:t>
            </w:r>
          </w:p>
        </w:tc>
      </w:tr>
      <w:tr w:rsidR="00476704" w:rsidRPr="00D13CE2" w:rsidTr="002E1A64">
        <w:trPr>
          <w:trHeight w:val="601"/>
        </w:trPr>
        <w:tc>
          <w:tcPr>
            <w:tcW w:w="1135" w:type="dxa"/>
            <w:vAlign w:val="center"/>
          </w:tcPr>
          <w:p w:rsidR="00476704" w:rsidRPr="00D13CE2" w:rsidRDefault="00476704" w:rsidP="00A13534">
            <w:pPr>
              <w:jc w:val="center"/>
              <w:rPr>
                <w:sz w:val="28"/>
              </w:rPr>
            </w:pPr>
            <w:r w:rsidRPr="00D13CE2">
              <w:rPr>
                <w:sz w:val="28"/>
              </w:rPr>
              <w:lastRenderedPageBreak/>
              <w:t>3</w:t>
            </w:r>
          </w:p>
        </w:tc>
        <w:tc>
          <w:tcPr>
            <w:tcW w:w="2694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Чтение басни.</w:t>
            </w:r>
          </w:p>
        </w:tc>
        <w:tc>
          <w:tcPr>
            <w:tcW w:w="2515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Пластический этюд «Новогоднее чудо» или «Море».</w:t>
            </w:r>
          </w:p>
        </w:tc>
        <w:tc>
          <w:tcPr>
            <w:tcW w:w="2303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Театрализация басни.</w:t>
            </w:r>
          </w:p>
        </w:tc>
        <w:tc>
          <w:tcPr>
            <w:tcW w:w="1909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Постановка отрывка классического произведения.</w:t>
            </w:r>
          </w:p>
        </w:tc>
      </w:tr>
      <w:tr w:rsidR="00476704" w:rsidRPr="00D13CE2" w:rsidTr="002E1A64">
        <w:trPr>
          <w:trHeight w:val="574"/>
        </w:trPr>
        <w:tc>
          <w:tcPr>
            <w:tcW w:w="1135" w:type="dxa"/>
            <w:vAlign w:val="center"/>
          </w:tcPr>
          <w:p w:rsidR="00476704" w:rsidRPr="00D13CE2" w:rsidRDefault="00476704" w:rsidP="00A13534">
            <w:pPr>
              <w:jc w:val="center"/>
              <w:rPr>
                <w:sz w:val="28"/>
              </w:rPr>
            </w:pPr>
            <w:r w:rsidRPr="00D13CE2">
              <w:rPr>
                <w:sz w:val="28"/>
              </w:rPr>
              <w:t>4</w:t>
            </w:r>
          </w:p>
        </w:tc>
        <w:tc>
          <w:tcPr>
            <w:tcW w:w="2694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Кукольный спектакль.</w:t>
            </w:r>
          </w:p>
        </w:tc>
        <w:tc>
          <w:tcPr>
            <w:tcW w:w="2515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 xml:space="preserve">Подготовка к постановке пьесы. </w:t>
            </w:r>
          </w:p>
        </w:tc>
        <w:tc>
          <w:tcPr>
            <w:tcW w:w="2303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Чтение прозы со сцены. Пластический этюд на сценическое фехтование.</w:t>
            </w:r>
          </w:p>
        </w:tc>
        <w:tc>
          <w:tcPr>
            <w:tcW w:w="1909" w:type="dxa"/>
          </w:tcPr>
          <w:p w:rsidR="00476704" w:rsidRPr="00D13CE2" w:rsidRDefault="00476704" w:rsidP="00AD2667">
            <w:pPr>
              <w:jc w:val="both"/>
              <w:rPr>
                <w:sz w:val="28"/>
              </w:rPr>
            </w:pPr>
            <w:r w:rsidRPr="00D13CE2">
              <w:rPr>
                <w:sz w:val="28"/>
              </w:rPr>
              <w:t>Постановка классической пьесы.</w:t>
            </w:r>
          </w:p>
        </w:tc>
      </w:tr>
    </w:tbl>
    <w:p w:rsidR="001E4872" w:rsidRDefault="001E4872" w:rsidP="001E4872">
      <w:pPr>
        <w:pStyle w:val="af"/>
        <w:spacing w:line="360" w:lineRule="auto"/>
        <w:ind w:left="0"/>
        <w:rPr>
          <w:rFonts w:ascii="Times New Roman" w:eastAsia="Times New Roman" w:hAnsi="Times New Roman"/>
          <w:sz w:val="28"/>
          <w:szCs w:val="28"/>
        </w:rPr>
      </w:pPr>
    </w:p>
    <w:p w:rsidR="005046E4" w:rsidRPr="005046E4" w:rsidRDefault="005046E4" w:rsidP="00AD2667">
      <w:pPr>
        <w:pStyle w:val="1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E4872" w:rsidRDefault="001E4872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046E4" w:rsidRDefault="005046E4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046E4">
        <w:rPr>
          <w:rFonts w:ascii="Times New Roman" w:hAnsi="Times New Roman"/>
          <w:b/>
          <w:sz w:val="28"/>
          <w:szCs w:val="28"/>
          <w:u w:val="single"/>
        </w:rPr>
        <w:t>Предмет «БЕСЕДЫ О ТЕАТРЕ»</w:t>
      </w:r>
    </w:p>
    <w:p w:rsidR="005046E4" w:rsidRDefault="005046E4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534" w:rsidRDefault="005046E4" w:rsidP="00A13534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046E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13534" w:rsidRPr="00A13534" w:rsidRDefault="00A13534" w:rsidP="00A13534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13534" w:rsidRDefault="00A13534" w:rsidP="00A13534">
      <w:pPr>
        <w:pStyle w:val="1"/>
        <w:tabs>
          <w:tab w:val="left" w:pos="426"/>
        </w:tabs>
        <w:spacing w:after="0" w:line="24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tab/>
      </w:r>
      <w:r w:rsidR="005046E4" w:rsidRPr="00A13534">
        <w:rPr>
          <w:rFonts w:ascii="Times New Roman" w:hAnsi="Times New Roman"/>
          <w:sz w:val="28"/>
          <w:szCs w:val="28"/>
        </w:rPr>
        <w:t>Учебный предмет «Беседы о театре» относится к предметам обязательной части учебного плана</w:t>
      </w:r>
      <w:r>
        <w:t>.</w:t>
      </w:r>
    </w:p>
    <w:p w:rsidR="005046E4" w:rsidRPr="00A13534" w:rsidRDefault="00A13534" w:rsidP="00A13534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tab/>
      </w:r>
      <w:r w:rsidR="005046E4" w:rsidRPr="00A13534">
        <w:rPr>
          <w:rFonts w:ascii="Times New Roman" w:hAnsi="Times New Roman"/>
          <w:sz w:val="28"/>
          <w:szCs w:val="28"/>
        </w:rPr>
        <w:t>Освоение данной программы знакомит учащихся с историей драматического театра и театральной культурой в целом, обеспечивая целостное художественно-эстетическое развитие личности.</w:t>
      </w:r>
    </w:p>
    <w:p w:rsidR="005046E4" w:rsidRDefault="005046E4" w:rsidP="00AD2667">
      <w:pPr>
        <w:pStyle w:val="Style4"/>
        <w:widowControl/>
        <w:tabs>
          <w:tab w:val="left" w:pos="955"/>
        </w:tabs>
        <w:spacing w:line="240" w:lineRule="auto"/>
        <w:ind w:firstLine="851"/>
        <w:rPr>
          <w:rStyle w:val="FontStyle16"/>
          <w:sz w:val="28"/>
          <w:szCs w:val="28"/>
        </w:rPr>
      </w:pPr>
    </w:p>
    <w:p w:rsidR="005046E4" w:rsidRPr="00B549AF" w:rsidRDefault="005046E4" w:rsidP="00A13534">
      <w:pPr>
        <w:pStyle w:val="af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549AF"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</w:t>
      </w:r>
    </w:p>
    <w:p w:rsidR="007609F7" w:rsidRPr="005D3511" w:rsidRDefault="007609F7" w:rsidP="00AD2667">
      <w:pPr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Учебный</w:t>
      </w:r>
      <w:r>
        <w:rPr>
          <w:rFonts w:eastAsia="Calibri"/>
          <w:sz w:val="28"/>
          <w:szCs w:val="28"/>
        </w:rPr>
        <w:t xml:space="preserve"> предмет «Беседы о театре» проходит в форме </w:t>
      </w:r>
      <w:r w:rsidRPr="005D3511">
        <w:rPr>
          <w:rFonts w:eastAsia="Calibri"/>
          <w:sz w:val="28"/>
          <w:szCs w:val="28"/>
        </w:rPr>
        <w:t>групповых заня</w:t>
      </w:r>
      <w:r>
        <w:rPr>
          <w:rFonts w:eastAsia="Calibri"/>
          <w:sz w:val="28"/>
          <w:szCs w:val="28"/>
        </w:rPr>
        <w:t>тий</w:t>
      </w:r>
      <w:r w:rsidR="00A13534">
        <w:rPr>
          <w:rFonts w:eastAsia="Calibri"/>
          <w:sz w:val="28"/>
          <w:szCs w:val="28"/>
        </w:rPr>
        <w:t xml:space="preserve"> по </w:t>
      </w:r>
      <w:r w:rsidR="00A13534" w:rsidRPr="00A13534">
        <w:rPr>
          <w:sz w:val="28"/>
        </w:rPr>
        <w:t>2 часа в неделю</w:t>
      </w:r>
      <w:r>
        <w:rPr>
          <w:rFonts w:eastAsia="Calibri"/>
          <w:sz w:val="28"/>
          <w:szCs w:val="28"/>
        </w:rPr>
        <w:t>.</w:t>
      </w:r>
    </w:p>
    <w:p w:rsidR="007609F7" w:rsidRPr="00F24622" w:rsidRDefault="007609F7" w:rsidP="00AD2667">
      <w:pPr>
        <w:pStyle w:val="af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46E4" w:rsidRDefault="005046E4" w:rsidP="00AD266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5046E4" w:rsidRPr="00AB08FE" w:rsidRDefault="005046E4" w:rsidP="00AD2667">
      <w:pPr>
        <w:ind w:firstLine="709"/>
        <w:jc w:val="both"/>
        <w:rPr>
          <w:sz w:val="28"/>
          <w:szCs w:val="28"/>
        </w:rPr>
      </w:pPr>
      <w:r w:rsidRPr="006311C3">
        <w:rPr>
          <w:sz w:val="28"/>
          <w:szCs w:val="28"/>
        </w:rPr>
        <w:t>художественно-эстетическое</w:t>
      </w:r>
      <w:r>
        <w:rPr>
          <w:sz w:val="28"/>
          <w:szCs w:val="28"/>
        </w:rPr>
        <w:t xml:space="preserve"> </w:t>
      </w:r>
      <w:r w:rsidRPr="006311C3">
        <w:rPr>
          <w:sz w:val="28"/>
          <w:szCs w:val="28"/>
        </w:rPr>
        <w:t>развитие личности учащегося</w:t>
      </w:r>
      <w:r>
        <w:rPr>
          <w:sz w:val="28"/>
          <w:szCs w:val="28"/>
        </w:rPr>
        <w:t>, овладение духовными и культурными ценностями</w:t>
      </w:r>
      <w:r w:rsidRPr="006311C3">
        <w:rPr>
          <w:sz w:val="28"/>
          <w:szCs w:val="28"/>
        </w:rPr>
        <w:t xml:space="preserve"> на основе приобретенных им знаний, умений, навыков в области истории </w:t>
      </w:r>
      <w:r>
        <w:rPr>
          <w:sz w:val="28"/>
          <w:szCs w:val="28"/>
        </w:rPr>
        <w:t>театрального</w:t>
      </w:r>
      <w:r w:rsidRPr="006311C3">
        <w:rPr>
          <w:sz w:val="28"/>
          <w:szCs w:val="28"/>
        </w:rPr>
        <w:t xml:space="preserve"> искусства, а также выявление одаренных детей в области </w:t>
      </w:r>
      <w:r>
        <w:rPr>
          <w:sz w:val="28"/>
          <w:szCs w:val="28"/>
        </w:rPr>
        <w:t>театрального</w:t>
      </w:r>
      <w:r w:rsidRPr="006311C3">
        <w:rPr>
          <w:sz w:val="28"/>
          <w:szCs w:val="28"/>
        </w:rPr>
        <w:t xml:space="preserve"> искусства, подготовка их к поступлению в профессиональные </w:t>
      </w:r>
      <w:r w:rsidR="00EB2BE6">
        <w:rPr>
          <w:sz w:val="28"/>
          <w:szCs w:val="28"/>
        </w:rPr>
        <w:t>организации</w:t>
      </w:r>
      <w:r w:rsidRPr="006311C3">
        <w:rPr>
          <w:sz w:val="28"/>
          <w:szCs w:val="28"/>
        </w:rPr>
        <w:t>.</w:t>
      </w:r>
    </w:p>
    <w:p w:rsidR="005046E4" w:rsidRDefault="005046E4" w:rsidP="00AD2667">
      <w:pPr>
        <w:tabs>
          <w:tab w:val="left" w:pos="432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5046E4" w:rsidRDefault="005046E4" w:rsidP="00AD2667">
      <w:pPr>
        <w:tabs>
          <w:tab w:val="left" w:pos="432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детьми теоретических знаний в области театрального искусства;</w:t>
      </w:r>
    </w:p>
    <w:p w:rsidR="005046E4" w:rsidRDefault="005046E4" w:rsidP="00AD2667">
      <w:pPr>
        <w:tabs>
          <w:tab w:val="left" w:pos="432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знакомство учеников с основными этапами развития отечественного и зарубежного театра, историей возникновения театральных жанров; </w:t>
      </w:r>
    </w:p>
    <w:p w:rsidR="005046E4" w:rsidRDefault="005046E4" w:rsidP="00AD2667">
      <w:pPr>
        <w:tabs>
          <w:tab w:val="left" w:pos="432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первичных знаний основных тенденций в современном театральном искусстве и репертуаре театров, знаний основной театральной терминологии;</w:t>
      </w:r>
    </w:p>
    <w:p w:rsidR="005046E4" w:rsidRDefault="005046E4" w:rsidP="00AD26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приобретение знаний по истории зарубежного и рус</w:t>
      </w:r>
      <w:r w:rsidR="00594F5A">
        <w:rPr>
          <w:sz w:val="28"/>
          <w:szCs w:val="28"/>
        </w:rPr>
        <w:t>ского драматического искусства</w:t>
      </w:r>
      <w:r w:rsidRPr="00FB424A">
        <w:rPr>
          <w:sz w:val="28"/>
          <w:szCs w:val="28"/>
        </w:rPr>
        <w:t>;</w:t>
      </w:r>
    </w:p>
    <w:p w:rsidR="005046E4" w:rsidRDefault="005046E4" w:rsidP="00AD26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с творческими биографиями великих зарубежных и русских драматургов, режиссеров и актеров;</w:t>
      </w:r>
    </w:p>
    <w:p w:rsidR="005046E4" w:rsidRDefault="005046E4" w:rsidP="00AD26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развитие творческих способностей, владение основами</w:t>
      </w:r>
      <w:r w:rsidR="00594F5A">
        <w:rPr>
          <w:sz w:val="28"/>
          <w:szCs w:val="28"/>
        </w:rPr>
        <w:t xml:space="preserve"> анализа </w:t>
      </w:r>
      <w:r>
        <w:rPr>
          <w:sz w:val="28"/>
          <w:szCs w:val="28"/>
        </w:rPr>
        <w:t>пьес и спектаклей, основами анализа различных режиссерских интерпретаций художественного произведения;</w:t>
      </w:r>
    </w:p>
    <w:p w:rsidR="005046E4" w:rsidRDefault="005046E4" w:rsidP="00AD26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круга чтения, формирование интереса к литературе об искусстве.</w:t>
      </w:r>
    </w:p>
    <w:p w:rsidR="00A13534" w:rsidRDefault="00A13534" w:rsidP="00A13534">
      <w:pPr>
        <w:tabs>
          <w:tab w:val="left" w:pos="993"/>
        </w:tabs>
        <w:outlineLvl w:val="0"/>
        <w:rPr>
          <w:b/>
          <w:i/>
          <w:sz w:val="28"/>
          <w:szCs w:val="28"/>
        </w:rPr>
      </w:pPr>
    </w:p>
    <w:p w:rsidR="005046E4" w:rsidRPr="00B549AF" w:rsidRDefault="005046E4" w:rsidP="00A13534">
      <w:pPr>
        <w:tabs>
          <w:tab w:val="left" w:pos="993"/>
        </w:tabs>
        <w:outlineLvl w:val="0"/>
        <w:rPr>
          <w:b/>
          <w:sz w:val="28"/>
          <w:szCs w:val="28"/>
        </w:rPr>
      </w:pPr>
      <w:r w:rsidRPr="00B549AF">
        <w:rPr>
          <w:b/>
          <w:sz w:val="28"/>
          <w:szCs w:val="28"/>
        </w:rPr>
        <w:t>Методы обучения</w:t>
      </w:r>
    </w:p>
    <w:p w:rsidR="005046E4" w:rsidRPr="00A13534" w:rsidRDefault="00A13534" w:rsidP="00A1353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46E4" w:rsidRPr="00A13534">
        <w:rPr>
          <w:sz w:val="28"/>
          <w:szCs w:val="28"/>
        </w:rPr>
        <w:t>объяснительно-иллюстративный;</w:t>
      </w:r>
    </w:p>
    <w:p w:rsidR="005046E4" w:rsidRPr="00A13534" w:rsidRDefault="00A13534" w:rsidP="00A13534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46E4" w:rsidRPr="00A13534">
        <w:rPr>
          <w:sz w:val="28"/>
          <w:szCs w:val="28"/>
        </w:rPr>
        <w:t>репродуктивный;</w:t>
      </w:r>
    </w:p>
    <w:p w:rsidR="005046E4" w:rsidRPr="00A13534" w:rsidRDefault="00A13534" w:rsidP="00A13534">
      <w:pPr>
        <w:tabs>
          <w:tab w:val="left" w:pos="284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4F5A" w:rsidRPr="00A13534">
        <w:rPr>
          <w:sz w:val="28"/>
          <w:szCs w:val="28"/>
        </w:rPr>
        <w:t>исследовательский.</w:t>
      </w:r>
    </w:p>
    <w:p w:rsidR="00A13534" w:rsidRDefault="00A13534" w:rsidP="00A13534">
      <w:pPr>
        <w:pStyle w:val="1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5046E4" w:rsidRPr="00B549AF" w:rsidRDefault="005046E4" w:rsidP="00A13534">
      <w:pPr>
        <w:pStyle w:val="1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549AF">
        <w:rPr>
          <w:rFonts w:ascii="Times New Roman" w:hAnsi="Times New Roman" w:cs="Times New Roman"/>
          <w:b/>
          <w:color w:val="auto"/>
          <w:sz w:val="28"/>
          <w:szCs w:val="28"/>
        </w:rPr>
        <w:t>Описание материально-технических условий реализации учебного предмета</w:t>
      </w:r>
    </w:p>
    <w:p w:rsidR="005046E4" w:rsidRDefault="005046E4" w:rsidP="00AD2667">
      <w:pPr>
        <w:tabs>
          <w:tab w:val="left" w:pos="709"/>
        </w:tabs>
        <w:ind w:firstLine="851"/>
        <w:jc w:val="both"/>
        <w:rPr>
          <w:rFonts w:ascii="Arial Narrow" w:hAnsi="Arial Narrow"/>
          <w:sz w:val="28"/>
          <w:szCs w:val="28"/>
        </w:rPr>
      </w:pPr>
      <w:r>
        <w:rPr>
          <w:sz w:val="28"/>
          <w:szCs w:val="28"/>
        </w:rPr>
        <w:t>Средства, необходимые для реализации учебного предмета «</w:t>
      </w:r>
      <w:r w:rsidR="00594F5A">
        <w:rPr>
          <w:sz w:val="28"/>
          <w:szCs w:val="28"/>
        </w:rPr>
        <w:t>Беседы о театре</w:t>
      </w:r>
      <w:r>
        <w:rPr>
          <w:sz w:val="28"/>
          <w:szCs w:val="28"/>
        </w:rPr>
        <w:t>» - библиотечные фонды, фонды фонотеки, аудио- и видеозаписи для сопровождения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sz w:val="28"/>
          <w:szCs w:val="28"/>
        </w:rPr>
        <w:t>изложения учебного материала просмотром фрагментов спектаклей и фильмов с целью иллюстрации изучаемых тем.</w:t>
      </w:r>
      <w:r>
        <w:rPr>
          <w:rFonts w:ascii="Arial Narrow" w:hAnsi="Arial Narrow"/>
          <w:sz w:val="28"/>
          <w:szCs w:val="28"/>
        </w:rPr>
        <w:t xml:space="preserve"> </w:t>
      </w:r>
    </w:p>
    <w:p w:rsidR="005046E4" w:rsidRDefault="005046E4" w:rsidP="00A13534">
      <w:pPr>
        <w:tabs>
          <w:tab w:val="left" w:pos="709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время самостоятельной работы учащиеся могут быть обеспечены доступом к сети Интернет. Самостоятельная работа включает посещение театров, музеев, концертных залов.</w:t>
      </w:r>
    </w:p>
    <w:p w:rsidR="00A13534" w:rsidRDefault="00A13534" w:rsidP="00AD2667">
      <w:pPr>
        <w:tabs>
          <w:tab w:val="left" w:pos="709"/>
        </w:tabs>
        <w:ind w:firstLine="851"/>
        <w:jc w:val="both"/>
        <w:rPr>
          <w:sz w:val="28"/>
          <w:szCs w:val="28"/>
        </w:rPr>
      </w:pPr>
    </w:p>
    <w:p w:rsidR="00646078" w:rsidRPr="00E821EB" w:rsidRDefault="008E6C59" w:rsidP="008E6C59">
      <w:pPr>
        <w:pStyle w:val="1"/>
        <w:tabs>
          <w:tab w:val="center" w:pos="5103"/>
          <w:tab w:val="right" w:pos="10206"/>
        </w:tabs>
        <w:suppressAutoHyphens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46078">
        <w:rPr>
          <w:rFonts w:ascii="Times New Roman" w:hAnsi="Times New Roman"/>
          <w:b/>
          <w:sz w:val="28"/>
          <w:szCs w:val="28"/>
        </w:rPr>
        <w:t>УЧЕБНО-ТЕМАТИЧЕСКИЙ ПЛАН</w:t>
      </w:r>
      <w:r>
        <w:rPr>
          <w:rFonts w:ascii="Times New Roman" w:hAnsi="Times New Roman"/>
          <w:b/>
          <w:sz w:val="28"/>
          <w:szCs w:val="28"/>
        </w:rPr>
        <w:tab/>
      </w:r>
    </w:p>
    <w:p w:rsidR="00623B97" w:rsidRPr="00EB2BE6" w:rsidRDefault="00623B97" w:rsidP="00AD2667">
      <w:pPr>
        <w:shd w:val="clear" w:color="auto" w:fill="FFFFFF"/>
        <w:rPr>
          <w:rFonts w:ascii="Arial" w:hAnsi="Arial" w:cs="Arial"/>
          <w:color w:val="555555"/>
          <w:sz w:val="20"/>
          <w:szCs w:val="20"/>
        </w:rPr>
      </w:pPr>
    </w:p>
    <w:tbl>
      <w:tblPr>
        <w:tblStyle w:val="a3"/>
        <w:tblpPr w:leftFromText="180" w:rightFromText="180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639"/>
        <w:gridCol w:w="2364"/>
        <w:gridCol w:w="1084"/>
        <w:gridCol w:w="1125"/>
        <w:gridCol w:w="1435"/>
        <w:gridCol w:w="2924"/>
      </w:tblGrid>
      <w:tr w:rsidR="00EF389C" w:rsidRPr="00851EC6" w:rsidTr="00EC544A">
        <w:trPr>
          <w:trHeight w:val="323"/>
        </w:trPr>
        <w:tc>
          <w:tcPr>
            <w:tcW w:w="639" w:type="dxa"/>
            <w:vMerge w:val="restart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№ п/п</w:t>
            </w:r>
          </w:p>
        </w:tc>
        <w:tc>
          <w:tcPr>
            <w:tcW w:w="2364" w:type="dxa"/>
            <w:vMerge w:val="restart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44" w:type="dxa"/>
            <w:gridSpan w:val="3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Кол-во часов</w:t>
            </w:r>
          </w:p>
        </w:tc>
        <w:tc>
          <w:tcPr>
            <w:tcW w:w="2924" w:type="dxa"/>
            <w:vMerge w:val="restart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663E3A" w:rsidRPr="00851EC6" w:rsidTr="00EC544A">
        <w:trPr>
          <w:trHeight w:val="322"/>
        </w:trPr>
        <w:tc>
          <w:tcPr>
            <w:tcW w:w="639" w:type="dxa"/>
            <w:vMerge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4" w:type="dxa"/>
            <w:vMerge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всего</w:t>
            </w:r>
          </w:p>
        </w:tc>
        <w:tc>
          <w:tcPr>
            <w:tcW w:w="1125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практика</w:t>
            </w:r>
          </w:p>
        </w:tc>
        <w:tc>
          <w:tcPr>
            <w:tcW w:w="2924" w:type="dxa"/>
            <w:vMerge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</w:p>
        </w:tc>
      </w:tr>
      <w:tr w:rsidR="00663E3A" w:rsidRPr="00851EC6" w:rsidTr="00EC544A">
        <w:tc>
          <w:tcPr>
            <w:tcW w:w="639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Театр-это жизнь</w:t>
            </w:r>
          </w:p>
        </w:tc>
        <w:tc>
          <w:tcPr>
            <w:tcW w:w="1084" w:type="dxa"/>
          </w:tcPr>
          <w:p w:rsidR="005D1437" w:rsidRPr="00851EC6" w:rsidRDefault="009139D1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5D1437" w:rsidRPr="00851EC6" w:rsidRDefault="009139D1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5D1437" w:rsidRPr="00851EC6" w:rsidRDefault="005D1437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EC544A">
        <w:tc>
          <w:tcPr>
            <w:tcW w:w="639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5D1437" w:rsidRPr="00851EC6" w:rsidRDefault="005D143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«Театральный хлам»</w:t>
            </w:r>
          </w:p>
        </w:tc>
        <w:tc>
          <w:tcPr>
            <w:tcW w:w="1084" w:type="dxa"/>
          </w:tcPr>
          <w:p w:rsidR="005D1437" w:rsidRPr="00851EC6" w:rsidRDefault="00051E3E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5D1437" w:rsidRPr="00851EC6" w:rsidRDefault="00051E3E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5D1437" w:rsidRPr="00851EC6" w:rsidRDefault="00051E3E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EC544A">
        <w:tc>
          <w:tcPr>
            <w:tcW w:w="639" w:type="dxa"/>
          </w:tcPr>
          <w:p w:rsidR="005D1437" w:rsidRPr="00851EC6" w:rsidRDefault="00051E3E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</w:t>
            </w:r>
          </w:p>
        </w:tc>
        <w:tc>
          <w:tcPr>
            <w:tcW w:w="2364" w:type="dxa"/>
          </w:tcPr>
          <w:p w:rsidR="005D1437" w:rsidRPr="00851EC6" w:rsidRDefault="00051E3E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Театральный свет.</w:t>
            </w:r>
          </w:p>
        </w:tc>
        <w:tc>
          <w:tcPr>
            <w:tcW w:w="1084" w:type="dxa"/>
          </w:tcPr>
          <w:p w:rsidR="005D1437" w:rsidRPr="00851EC6" w:rsidRDefault="00051E3E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12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5D1437" w:rsidRPr="00851EC6" w:rsidRDefault="00051E3E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EC544A">
        <w:tc>
          <w:tcPr>
            <w:tcW w:w="639" w:type="dxa"/>
          </w:tcPr>
          <w:p w:rsidR="005D1437" w:rsidRPr="00851EC6" w:rsidRDefault="00EC544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2364" w:type="dxa"/>
          </w:tcPr>
          <w:p w:rsidR="005D1437" w:rsidRPr="00851EC6" w:rsidRDefault="00EC544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Грим. Парик. Костюм.</w:t>
            </w:r>
          </w:p>
        </w:tc>
        <w:tc>
          <w:tcPr>
            <w:tcW w:w="1084" w:type="dxa"/>
          </w:tcPr>
          <w:p w:rsidR="005D1437" w:rsidRPr="00851EC6" w:rsidRDefault="008376B2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5D1437" w:rsidRPr="00851EC6" w:rsidRDefault="008376B2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5D1437" w:rsidRPr="00851EC6" w:rsidRDefault="008376B2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5D1437" w:rsidRPr="00851EC6" w:rsidRDefault="00051E3E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EC544A">
        <w:tc>
          <w:tcPr>
            <w:tcW w:w="639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2364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Зрелище</w:t>
            </w:r>
          </w:p>
        </w:tc>
        <w:tc>
          <w:tcPr>
            <w:tcW w:w="1084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5D1437" w:rsidRPr="00851EC6" w:rsidRDefault="00051E3E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EC544A">
        <w:tc>
          <w:tcPr>
            <w:tcW w:w="639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6</w:t>
            </w:r>
          </w:p>
        </w:tc>
        <w:tc>
          <w:tcPr>
            <w:tcW w:w="236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Строение сцены</w:t>
            </w:r>
          </w:p>
        </w:tc>
        <w:tc>
          <w:tcPr>
            <w:tcW w:w="108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</w:tcPr>
          <w:p w:rsidR="00663E3A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2924" w:type="dxa"/>
          </w:tcPr>
          <w:p w:rsidR="00663E3A" w:rsidRPr="00851EC6" w:rsidRDefault="00663E3A" w:rsidP="00A13534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2364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Одежда сцены</w:t>
            </w:r>
          </w:p>
        </w:tc>
        <w:tc>
          <w:tcPr>
            <w:tcW w:w="1084" w:type="dxa"/>
          </w:tcPr>
          <w:p w:rsidR="005D1437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5D1437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051E3E" w:rsidRPr="00851EC6" w:rsidRDefault="00051E3E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236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Реклама</w:t>
            </w:r>
          </w:p>
        </w:tc>
        <w:tc>
          <w:tcPr>
            <w:tcW w:w="108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 xml:space="preserve">  9</w:t>
            </w:r>
          </w:p>
        </w:tc>
        <w:tc>
          <w:tcPr>
            <w:tcW w:w="236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Рождение актера</w:t>
            </w:r>
          </w:p>
        </w:tc>
        <w:tc>
          <w:tcPr>
            <w:tcW w:w="1084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13</w:t>
            </w:r>
          </w:p>
        </w:tc>
        <w:tc>
          <w:tcPr>
            <w:tcW w:w="1125" w:type="dxa"/>
          </w:tcPr>
          <w:p w:rsidR="00663E3A" w:rsidRPr="00851EC6" w:rsidRDefault="00663E3A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12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 xml:space="preserve">Контрольный урок 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657034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2364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Основы драматургии.</w:t>
            </w:r>
          </w:p>
        </w:tc>
        <w:tc>
          <w:tcPr>
            <w:tcW w:w="1084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657034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11</w:t>
            </w:r>
          </w:p>
        </w:tc>
        <w:tc>
          <w:tcPr>
            <w:tcW w:w="2364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Идейно-художественный замысел.</w:t>
            </w:r>
          </w:p>
        </w:tc>
        <w:tc>
          <w:tcPr>
            <w:tcW w:w="1084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663E3A" w:rsidRPr="00851EC6" w:rsidRDefault="00657034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657034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Режиссерский замысел.</w:t>
            </w:r>
          </w:p>
        </w:tc>
        <w:tc>
          <w:tcPr>
            <w:tcW w:w="108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13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Композиционное построение.</w:t>
            </w:r>
          </w:p>
        </w:tc>
        <w:tc>
          <w:tcPr>
            <w:tcW w:w="1084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14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Монтажный лист.</w:t>
            </w:r>
          </w:p>
        </w:tc>
        <w:tc>
          <w:tcPr>
            <w:tcW w:w="1084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6</w:t>
            </w:r>
          </w:p>
        </w:tc>
        <w:tc>
          <w:tcPr>
            <w:tcW w:w="1125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15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Пародия. Создание клипа.</w:t>
            </w:r>
          </w:p>
        </w:tc>
        <w:tc>
          <w:tcPr>
            <w:tcW w:w="1084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16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Репетиция.</w:t>
            </w:r>
          </w:p>
        </w:tc>
        <w:tc>
          <w:tcPr>
            <w:tcW w:w="1084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17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Театральные профессии и цеха.</w:t>
            </w:r>
          </w:p>
        </w:tc>
        <w:tc>
          <w:tcPr>
            <w:tcW w:w="108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18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Выдающиеся режиссеры-педагоги.</w:t>
            </w:r>
          </w:p>
        </w:tc>
        <w:tc>
          <w:tcPr>
            <w:tcW w:w="1084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663E3A" w:rsidRPr="00851EC6" w:rsidRDefault="002E6A7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19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История драматургии.</w:t>
            </w:r>
          </w:p>
        </w:tc>
        <w:tc>
          <w:tcPr>
            <w:tcW w:w="108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</w:tcPr>
          <w:p w:rsidR="00663E3A" w:rsidRPr="00851EC6" w:rsidRDefault="00AE060D" w:rsidP="004E41AA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  <w:r w:rsidR="004E41AA">
              <w:rPr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663E3A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663E3A" w:rsidRPr="00851EC6" w:rsidTr="00663E3A">
        <w:trPr>
          <w:trHeight w:val="349"/>
        </w:trPr>
        <w:tc>
          <w:tcPr>
            <w:tcW w:w="639" w:type="dxa"/>
          </w:tcPr>
          <w:p w:rsidR="00663E3A" w:rsidRPr="00851EC6" w:rsidRDefault="00AE060D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20</w:t>
            </w:r>
          </w:p>
        </w:tc>
        <w:tc>
          <w:tcPr>
            <w:tcW w:w="236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Жизнь и творчество великих драматургов.</w:t>
            </w:r>
          </w:p>
        </w:tc>
        <w:tc>
          <w:tcPr>
            <w:tcW w:w="1084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663E3A" w:rsidRPr="00851EC6" w:rsidRDefault="00AE060D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435" w:type="dxa"/>
          </w:tcPr>
          <w:p w:rsidR="00663E3A" w:rsidRPr="00851EC6" w:rsidRDefault="00021282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663E3A" w:rsidRPr="00851EC6" w:rsidRDefault="00663E3A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21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Программка</w:t>
            </w:r>
          </w:p>
        </w:tc>
        <w:tc>
          <w:tcPr>
            <w:tcW w:w="108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12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22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Живопись и театр.</w:t>
            </w:r>
          </w:p>
        </w:tc>
        <w:tc>
          <w:tcPr>
            <w:tcW w:w="1084" w:type="dxa"/>
          </w:tcPr>
          <w:p w:rsidR="00EF389C" w:rsidRPr="00851EC6" w:rsidRDefault="0042636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11</w:t>
            </w:r>
          </w:p>
        </w:tc>
        <w:tc>
          <w:tcPr>
            <w:tcW w:w="1125" w:type="dxa"/>
          </w:tcPr>
          <w:p w:rsidR="00EF389C" w:rsidRPr="00851EC6" w:rsidRDefault="0042636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143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23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 xml:space="preserve">Живопись и театр. Избранные статьи о русской живописи </w:t>
            </w:r>
            <w:proofErr w:type="spellStart"/>
            <w:r w:rsidRPr="00851EC6">
              <w:rPr>
                <w:sz w:val="28"/>
                <w:szCs w:val="28"/>
              </w:rPr>
              <w:t>В.В.Саврасов</w:t>
            </w:r>
            <w:proofErr w:type="spellEnd"/>
            <w:r w:rsidRPr="00851EC6">
              <w:rPr>
                <w:sz w:val="28"/>
                <w:szCs w:val="28"/>
              </w:rPr>
              <w:t>.</w:t>
            </w:r>
          </w:p>
        </w:tc>
        <w:tc>
          <w:tcPr>
            <w:tcW w:w="108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8</w:t>
            </w:r>
          </w:p>
        </w:tc>
        <w:tc>
          <w:tcPr>
            <w:tcW w:w="143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24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Мозаика театральных видов и жанров.</w:t>
            </w:r>
          </w:p>
        </w:tc>
        <w:tc>
          <w:tcPr>
            <w:tcW w:w="108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17</w:t>
            </w:r>
          </w:p>
        </w:tc>
        <w:tc>
          <w:tcPr>
            <w:tcW w:w="143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25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Театр кукол.</w:t>
            </w:r>
          </w:p>
        </w:tc>
        <w:tc>
          <w:tcPr>
            <w:tcW w:w="108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17</w:t>
            </w:r>
          </w:p>
        </w:tc>
        <w:tc>
          <w:tcPr>
            <w:tcW w:w="143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26</w:t>
            </w:r>
          </w:p>
        </w:tc>
        <w:tc>
          <w:tcPr>
            <w:tcW w:w="2364" w:type="dxa"/>
          </w:tcPr>
          <w:p w:rsidR="00EF389C" w:rsidRPr="00851EC6" w:rsidRDefault="00EF389C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Характеры и конфликты.</w:t>
            </w:r>
          </w:p>
        </w:tc>
        <w:tc>
          <w:tcPr>
            <w:tcW w:w="108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14</w:t>
            </w:r>
          </w:p>
        </w:tc>
        <w:tc>
          <w:tcPr>
            <w:tcW w:w="112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13</w:t>
            </w:r>
          </w:p>
        </w:tc>
        <w:tc>
          <w:tcPr>
            <w:tcW w:w="143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DB216F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27</w:t>
            </w:r>
          </w:p>
        </w:tc>
        <w:tc>
          <w:tcPr>
            <w:tcW w:w="236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Музыкальные театры.</w:t>
            </w:r>
          </w:p>
        </w:tc>
        <w:tc>
          <w:tcPr>
            <w:tcW w:w="108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DB216F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28</w:t>
            </w:r>
          </w:p>
        </w:tc>
        <w:tc>
          <w:tcPr>
            <w:tcW w:w="236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Балет.</w:t>
            </w:r>
          </w:p>
        </w:tc>
        <w:tc>
          <w:tcPr>
            <w:tcW w:w="108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6</w:t>
            </w:r>
          </w:p>
        </w:tc>
        <w:tc>
          <w:tcPr>
            <w:tcW w:w="112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EF389C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DB216F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29</w:t>
            </w:r>
          </w:p>
        </w:tc>
        <w:tc>
          <w:tcPr>
            <w:tcW w:w="236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Оперетта.</w:t>
            </w:r>
          </w:p>
        </w:tc>
        <w:tc>
          <w:tcPr>
            <w:tcW w:w="108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DB216F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30</w:t>
            </w:r>
          </w:p>
        </w:tc>
        <w:tc>
          <w:tcPr>
            <w:tcW w:w="236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Ознакомление с современными театрами.</w:t>
            </w:r>
          </w:p>
        </w:tc>
        <w:tc>
          <w:tcPr>
            <w:tcW w:w="1084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6</w:t>
            </w:r>
          </w:p>
        </w:tc>
        <w:tc>
          <w:tcPr>
            <w:tcW w:w="1125" w:type="dxa"/>
          </w:tcPr>
          <w:p w:rsidR="00EF389C" w:rsidRPr="00851EC6" w:rsidRDefault="00DB216F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EF389C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EF389C" w:rsidRPr="00851EC6" w:rsidTr="00663E3A">
        <w:trPr>
          <w:trHeight w:val="349"/>
        </w:trPr>
        <w:tc>
          <w:tcPr>
            <w:tcW w:w="639" w:type="dxa"/>
          </w:tcPr>
          <w:p w:rsidR="00EF389C" w:rsidRPr="00851EC6" w:rsidRDefault="00426367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31</w:t>
            </w:r>
          </w:p>
        </w:tc>
        <w:tc>
          <w:tcPr>
            <w:tcW w:w="2364" w:type="dxa"/>
          </w:tcPr>
          <w:p w:rsidR="00EF389C" w:rsidRPr="00851EC6" w:rsidRDefault="0042636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 xml:space="preserve">Реферат на свободную театральную </w:t>
            </w:r>
            <w:r w:rsidRPr="00851EC6">
              <w:rPr>
                <w:sz w:val="28"/>
                <w:szCs w:val="28"/>
              </w:rPr>
              <w:lastRenderedPageBreak/>
              <w:t>тему.</w:t>
            </w:r>
          </w:p>
        </w:tc>
        <w:tc>
          <w:tcPr>
            <w:tcW w:w="1084" w:type="dxa"/>
          </w:tcPr>
          <w:p w:rsidR="00EF389C" w:rsidRPr="00851EC6" w:rsidRDefault="00426367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125" w:type="dxa"/>
          </w:tcPr>
          <w:p w:rsidR="00EF389C" w:rsidRPr="00851EC6" w:rsidRDefault="00F55388" w:rsidP="00AD2667">
            <w:pPr>
              <w:jc w:val="center"/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EF389C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EF389C" w:rsidRPr="00851EC6" w:rsidRDefault="00EF389C" w:rsidP="00AD2667">
            <w:pPr>
              <w:rPr>
                <w:sz w:val="28"/>
                <w:szCs w:val="28"/>
              </w:rPr>
            </w:pPr>
            <w:r w:rsidRPr="00851EC6">
              <w:rPr>
                <w:sz w:val="28"/>
                <w:szCs w:val="28"/>
              </w:rPr>
              <w:t>Контрольный урок</w:t>
            </w:r>
          </w:p>
        </w:tc>
      </w:tr>
      <w:tr w:rsidR="00B549AF" w:rsidRPr="00851EC6" w:rsidTr="00663E3A">
        <w:trPr>
          <w:trHeight w:val="349"/>
        </w:trPr>
        <w:tc>
          <w:tcPr>
            <w:tcW w:w="639" w:type="dxa"/>
          </w:tcPr>
          <w:p w:rsidR="00B549AF" w:rsidRPr="00851EC6" w:rsidRDefault="00B549AF" w:rsidP="00AD2667">
            <w:pPr>
              <w:rPr>
                <w:sz w:val="28"/>
                <w:szCs w:val="28"/>
              </w:rPr>
            </w:pPr>
          </w:p>
        </w:tc>
        <w:tc>
          <w:tcPr>
            <w:tcW w:w="2364" w:type="dxa"/>
          </w:tcPr>
          <w:p w:rsidR="00B549AF" w:rsidRPr="00851EC6" w:rsidRDefault="00B549AF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084" w:type="dxa"/>
          </w:tcPr>
          <w:p w:rsidR="00B549AF" w:rsidRPr="00B549AF" w:rsidRDefault="00B549AF" w:rsidP="00AD2667">
            <w:pPr>
              <w:jc w:val="center"/>
              <w:rPr>
                <w:b/>
                <w:sz w:val="28"/>
                <w:szCs w:val="28"/>
              </w:rPr>
            </w:pPr>
            <w:r w:rsidRPr="00B549AF">
              <w:rPr>
                <w:b/>
                <w:sz w:val="28"/>
                <w:szCs w:val="28"/>
              </w:rPr>
              <w:t>272</w:t>
            </w:r>
          </w:p>
        </w:tc>
        <w:tc>
          <w:tcPr>
            <w:tcW w:w="1125" w:type="dxa"/>
          </w:tcPr>
          <w:p w:rsidR="00B549AF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</w:p>
        </w:tc>
        <w:tc>
          <w:tcPr>
            <w:tcW w:w="1435" w:type="dxa"/>
          </w:tcPr>
          <w:p w:rsidR="00B549AF" w:rsidRPr="00851EC6" w:rsidRDefault="004E41AA" w:rsidP="00AD2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924" w:type="dxa"/>
          </w:tcPr>
          <w:p w:rsidR="00B549AF" w:rsidRPr="00851EC6" w:rsidRDefault="00B549AF" w:rsidP="00AD2667">
            <w:pPr>
              <w:rPr>
                <w:sz w:val="28"/>
                <w:szCs w:val="28"/>
              </w:rPr>
            </w:pPr>
          </w:p>
        </w:tc>
      </w:tr>
    </w:tbl>
    <w:p w:rsidR="008E5500" w:rsidRDefault="008E5500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1A64CA" w:rsidRDefault="001A64CA" w:rsidP="00AD2667">
      <w:pPr>
        <w:shd w:val="clear" w:color="auto" w:fill="FFFFFF"/>
        <w:jc w:val="both"/>
        <w:rPr>
          <w:sz w:val="28"/>
          <w:szCs w:val="28"/>
        </w:rPr>
      </w:pPr>
    </w:p>
    <w:p w:rsidR="00B63E18" w:rsidRPr="00B549AF" w:rsidRDefault="00B549AF" w:rsidP="00AD2667">
      <w:pPr>
        <w:jc w:val="center"/>
        <w:rPr>
          <w:b/>
          <w:color w:val="000000" w:themeColor="text1"/>
          <w:sz w:val="28"/>
          <w:szCs w:val="28"/>
        </w:rPr>
      </w:pPr>
      <w:r w:rsidRPr="00B549AF">
        <w:rPr>
          <w:color w:val="000000" w:themeColor="text1"/>
          <w:sz w:val="28"/>
          <w:szCs w:val="28"/>
        </w:rPr>
        <w:t>Рекомендуемая литература:</w:t>
      </w:r>
    </w:p>
    <w:p w:rsidR="00B63E18" w:rsidRPr="00924721" w:rsidRDefault="00B63E18" w:rsidP="00AD2667">
      <w:pPr>
        <w:rPr>
          <w:sz w:val="26"/>
          <w:szCs w:val="26"/>
        </w:rPr>
      </w:pPr>
    </w:p>
    <w:p w:rsidR="00B63E18" w:rsidRPr="00924721" w:rsidRDefault="00B63E18" w:rsidP="00AD2667">
      <w:pPr>
        <w:rPr>
          <w:sz w:val="26"/>
          <w:szCs w:val="26"/>
        </w:rPr>
      </w:pPr>
      <w:r w:rsidRPr="00924721">
        <w:rPr>
          <w:sz w:val="26"/>
          <w:szCs w:val="26"/>
        </w:rPr>
        <w:t>1.  «Я познаю мир – театр»: Детская энциклопедия. – М.: 2000.</w:t>
      </w:r>
    </w:p>
    <w:p w:rsidR="00B63E18" w:rsidRPr="00924721" w:rsidRDefault="00B63E18" w:rsidP="00AD2667">
      <w:pPr>
        <w:rPr>
          <w:sz w:val="26"/>
          <w:szCs w:val="26"/>
        </w:rPr>
      </w:pPr>
      <w:r w:rsidRPr="00924721">
        <w:rPr>
          <w:sz w:val="26"/>
          <w:szCs w:val="26"/>
        </w:rPr>
        <w:t xml:space="preserve">2. Энциклопедический словарь юного </w:t>
      </w:r>
      <w:proofErr w:type="gramStart"/>
      <w:r w:rsidRPr="00924721">
        <w:rPr>
          <w:sz w:val="26"/>
          <w:szCs w:val="26"/>
        </w:rPr>
        <w:t>зрителя.-</w:t>
      </w:r>
      <w:proofErr w:type="gramEnd"/>
      <w:r w:rsidRPr="00924721">
        <w:rPr>
          <w:sz w:val="26"/>
          <w:szCs w:val="26"/>
        </w:rPr>
        <w:t xml:space="preserve"> М.: «Педагогика»,1989.</w:t>
      </w:r>
    </w:p>
    <w:p w:rsidR="00B63E18" w:rsidRPr="00924721" w:rsidRDefault="00B63E18" w:rsidP="00AD2667">
      <w:pPr>
        <w:rPr>
          <w:sz w:val="26"/>
          <w:szCs w:val="26"/>
        </w:rPr>
      </w:pPr>
      <w:r w:rsidRPr="00924721">
        <w:rPr>
          <w:sz w:val="26"/>
          <w:szCs w:val="26"/>
        </w:rPr>
        <w:t xml:space="preserve">3. История зарубежного </w:t>
      </w:r>
      <w:proofErr w:type="gramStart"/>
      <w:r w:rsidRPr="00924721">
        <w:rPr>
          <w:sz w:val="26"/>
          <w:szCs w:val="26"/>
        </w:rPr>
        <w:t>театра.-</w:t>
      </w:r>
      <w:proofErr w:type="gramEnd"/>
      <w:r w:rsidRPr="00924721">
        <w:rPr>
          <w:sz w:val="26"/>
          <w:szCs w:val="26"/>
        </w:rPr>
        <w:t xml:space="preserve"> М.: «Просвещение»,1971.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4</w:t>
      </w:r>
      <w:r w:rsidRPr="00924721">
        <w:rPr>
          <w:sz w:val="26"/>
          <w:szCs w:val="26"/>
        </w:rPr>
        <w:t xml:space="preserve">. Западно-Европейская </w:t>
      </w:r>
      <w:proofErr w:type="gramStart"/>
      <w:r w:rsidRPr="00924721">
        <w:rPr>
          <w:sz w:val="26"/>
          <w:szCs w:val="26"/>
        </w:rPr>
        <w:t>драматургия :</w:t>
      </w:r>
      <w:proofErr w:type="gramEnd"/>
      <w:r w:rsidRPr="00924721">
        <w:rPr>
          <w:sz w:val="26"/>
          <w:szCs w:val="26"/>
        </w:rPr>
        <w:t xml:space="preserve"> Библиотека мировой литературы для детей.- М.: «Детская литература»,1989.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Pr="00924721">
        <w:rPr>
          <w:sz w:val="26"/>
          <w:szCs w:val="26"/>
        </w:rPr>
        <w:t xml:space="preserve">. Европейский эпос античности и средних </w:t>
      </w:r>
      <w:proofErr w:type="gramStart"/>
      <w:r w:rsidRPr="00924721">
        <w:rPr>
          <w:sz w:val="26"/>
          <w:szCs w:val="26"/>
        </w:rPr>
        <w:t>веков :</w:t>
      </w:r>
      <w:proofErr w:type="gramEnd"/>
      <w:r w:rsidRPr="00924721">
        <w:rPr>
          <w:sz w:val="26"/>
          <w:szCs w:val="26"/>
        </w:rPr>
        <w:t xml:space="preserve"> Библиотека мировой литературы для детей.- М.: «Детская литература»,1989.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6</w:t>
      </w:r>
      <w:r w:rsidRPr="00924721">
        <w:rPr>
          <w:sz w:val="26"/>
          <w:szCs w:val="26"/>
        </w:rPr>
        <w:t xml:space="preserve">. Терра-Лексикон: Иллюстрационный энциклопедический </w:t>
      </w:r>
      <w:proofErr w:type="gramStart"/>
      <w:r w:rsidRPr="00924721">
        <w:rPr>
          <w:sz w:val="26"/>
          <w:szCs w:val="26"/>
        </w:rPr>
        <w:t>словарь.-</w:t>
      </w:r>
      <w:proofErr w:type="gramEnd"/>
      <w:r w:rsidRPr="00924721">
        <w:rPr>
          <w:sz w:val="26"/>
          <w:szCs w:val="26"/>
        </w:rPr>
        <w:t xml:space="preserve"> М.: Терра,1998.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7</w:t>
      </w:r>
      <w:r w:rsidRPr="00924721">
        <w:rPr>
          <w:sz w:val="26"/>
          <w:szCs w:val="26"/>
        </w:rPr>
        <w:t xml:space="preserve">. </w:t>
      </w:r>
      <w:proofErr w:type="spellStart"/>
      <w:proofErr w:type="gramStart"/>
      <w:r w:rsidRPr="00924721">
        <w:rPr>
          <w:sz w:val="26"/>
          <w:szCs w:val="26"/>
        </w:rPr>
        <w:t>С.Могилевская</w:t>
      </w:r>
      <w:proofErr w:type="spellEnd"/>
      <w:r w:rsidRPr="00924721">
        <w:rPr>
          <w:sz w:val="26"/>
          <w:szCs w:val="26"/>
        </w:rPr>
        <w:t>.,</w:t>
      </w:r>
      <w:proofErr w:type="gramEnd"/>
      <w:r w:rsidRPr="00924721">
        <w:rPr>
          <w:sz w:val="26"/>
          <w:szCs w:val="26"/>
        </w:rPr>
        <w:t xml:space="preserve">  Крепостные королевны., Театр на Арбатской площади., М.: «Детская литература»,1973.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А.А.Конович</w:t>
      </w:r>
      <w:proofErr w:type="spellEnd"/>
      <w:r w:rsidRPr="00924721">
        <w:rPr>
          <w:sz w:val="26"/>
          <w:szCs w:val="26"/>
        </w:rPr>
        <w:t xml:space="preserve"> Театрализованные праздники и обряды в СССР. – М.: «Высшая школа»,1990.</w:t>
      </w:r>
    </w:p>
    <w:p w:rsidR="00B63E18" w:rsidRPr="00924721" w:rsidRDefault="00B63E18" w:rsidP="00AD2667">
      <w:pPr>
        <w:rPr>
          <w:sz w:val="26"/>
          <w:szCs w:val="26"/>
        </w:rPr>
      </w:pPr>
      <w:r w:rsidRPr="00924721">
        <w:rPr>
          <w:sz w:val="26"/>
          <w:szCs w:val="26"/>
        </w:rPr>
        <w:t xml:space="preserve">9. </w:t>
      </w:r>
      <w:proofErr w:type="spellStart"/>
      <w:proofErr w:type="gramStart"/>
      <w:r w:rsidRPr="00924721">
        <w:rPr>
          <w:sz w:val="26"/>
          <w:szCs w:val="26"/>
        </w:rPr>
        <w:t>Д.Н.Авров</w:t>
      </w:r>
      <w:proofErr w:type="spellEnd"/>
      <w:r w:rsidRPr="00924721">
        <w:rPr>
          <w:sz w:val="26"/>
          <w:szCs w:val="26"/>
        </w:rPr>
        <w:t>.,</w:t>
      </w:r>
      <w:proofErr w:type="gramEnd"/>
      <w:r w:rsidRPr="00924721">
        <w:rPr>
          <w:sz w:val="26"/>
          <w:szCs w:val="26"/>
        </w:rPr>
        <w:t xml:space="preserve"> Спектакль и зритель.- М.: «Просвещение»,1985.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10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И.Мальгина</w:t>
      </w:r>
      <w:proofErr w:type="spellEnd"/>
      <w:r w:rsidRPr="00924721">
        <w:rPr>
          <w:sz w:val="26"/>
          <w:szCs w:val="26"/>
        </w:rPr>
        <w:t xml:space="preserve">, </w:t>
      </w:r>
      <w:proofErr w:type="spellStart"/>
      <w:r w:rsidRPr="00924721">
        <w:rPr>
          <w:sz w:val="26"/>
          <w:szCs w:val="26"/>
        </w:rPr>
        <w:t>Д.Ситнов</w:t>
      </w:r>
      <w:proofErr w:type="spellEnd"/>
      <w:r w:rsidRPr="00924721">
        <w:rPr>
          <w:sz w:val="26"/>
          <w:szCs w:val="26"/>
        </w:rPr>
        <w:t xml:space="preserve">, </w:t>
      </w:r>
      <w:proofErr w:type="spellStart"/>
      <w:r w:rsidRPr="00924721">
        <w:rPr>
          <w:sz w:val="26"/>
          <w:szCs w:val="26"/>
        </w:rPr>
        <w:t>Л.Снежницкий</w:t>
      </w:r>
      <w:proofErr w:type="spellEnd"/>
      <w:r w:rsidRPr="00924721">
        <w:rPr>
          <w:sz w:val="26"/>
          <w:szCs w:val="26"/>
        </w:rPr>
        <w:t xml:space="preserve">. Грим и костюм в современном </w:t>
      </w:r>
      <w:proofErr w:type="gramStart"/>
      <w:r w:rsidRPr="00924721">
        <w:rPr>
          <w:sz w:val="26"/>
          <w:szCs w:val="26"/>
        </w:rPr>
        <w:t>спектакле.-</w:t>
      </w:r>
      <w:proofErr w:type="gramEnd"/>
      <w:r w:rsidRPr="00924721">
        <w:rPr>
          <w:sz w:val="26"/>
          <w:szCs w:val="26"/>
        </w:rPr>
        <w:t xml:space="preserve"> М.: «Искусство»,1963.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11</w:t>
      </w:r>
      <w:r w:rsidRPr="00924721">
        <w:rPr>
          <w:sz w:val="26"/>
          <w:szCs w:val="26"/>
        </w:rPr>
        <w:t>. Классическая драматургия (античная, русская, советская, зарубежная, детская.)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12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В.М.Полевой</w:t>
      </w:r>
      <w:proofErr w:type="spellEnd"/>
      <w:r w:rsidRPr="00924721">
        <w:rPr>
          <w:sz w:val="26"/>
          <w:szCs w:val="26"/>
        </w:rPr>
        <w:t xml:space="preserve"> Малая история </w:t>
      </w:r>
      <w:proofErr w:type="gramStart"/>
      <w:r w:rsidRPr="00924721">
        <w:rPr>
          <w:sz w:val="26"/>
          <w:szCs w:val="26"/>
        </w:rPr>
        <w:t>искусств.-</w:t>
      </w:r>
      <w:proofErr w:type="gramEnd"/>
      <w:r w:rsidRPr="00924721">
        <w:rPr>
          <w:sz w:val="26"/>
          <w:szCs w:val="26"/>
        </w:rPr>
        <w:t xml:space="preserve"> М.: «Искусство»,1991.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13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А.Варшавский</w:t>
      </w:r>
      <w:proofErr w:type="spellEnd"/>
      <w:r w:rsidRPr="00924721">
        <w:rPr>
          <w:sz w:val="26"/>
          <w:szCs w:val="26"/>
        </w:rPr>
        <w:t xml:space="preserve"> Судьбы </w:t>
      </w:r>
      <w:proofErr w:type="gramStart"/>
      <w:r w:rsidRPr="00924721">
        <w:rPr>
          <w:sz w:val="26"/>
          <w:szCs w:val="26"/>
        </w:rPr>
        <w:t>шедевров.-</w:t>
      </w:r>
      <w:proofErr w:type="gramEnd"/>
      <w:r w:rsidRPr="00924721">
        <w:rPr>
          <w:sz w:val="26"/>
          <w:szCs w:val="26"/>
        </w:rPr>
        <w:t xml:space="preserve"> М.: «Детская литература»,1984.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14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Г.Левашова</w:t>
      </w:r>
      <w:proofErr w:type="spellEnd"/>
      <w:r w:rsidRPr="00924721">
        <w:rPr>
          <w:sz w:val="26"/>
          <w:szCs w:val="26"/>
        </w:rPr>
        <w:t xml:space="preserve"> Скоро </w:t>
      </w:r>
      <w:proofErr w:type="gramStart"/>
      <w:r w:rsidRPr="00924721">
        <w:rPr>
          <w:sz w:val="26"/>
          <w:szCs w:val="26"/>
        </w:rPr>
        <w:t>премьера.-</w:t>
      </w:r>
      <w:proofErr w:type="gramEnd"/>
      <w:r w:rsidRPr="00924721">
        <w:rPr>
          <w:sz w:val="26"/>
          <w:szCs w:val="26"/>
        </w:rPr>
        <w:t xml:space="preserve"> Ленинград «Детская литература»,1991.</w:t>
      </w:r>
    </w:p>
    <w:p w:rsidR="00B63E18" w:rsidRPr="00924721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924721">
        <w:rPr>
          <w:sz w:val="26"/>
          <w:szCs w:val="26"/>
        </w:rPr>
        <w:t xml:space="preserve">. </w:t>
      </w:r>
      <w:proofErr w:type="spellStart"/>
      <w:r w:rsidRPr="00924721">
        <w:rPr>
          <w:sz w:val="26"/>
          <w:szCs w:val="26"/>
        </w:rPr>
        <w:t>А.И.Кузьмин</w:t>
      </w:r>
      <w:proofErr w:type="spellEnd"/>
      <w:r w:rsidRPr="00924721">
        <w:rPr>
          <w:sz w:val="26"/>
          <w:szCs w:val="26"/>
        </w:rPr>
        <w:t xml:space="preserve"> У истоков русского </w:t>
      </w:r>
      <w:proofErr w:type="gramStart"/>
      <w:r w:rsidRPr="00924721">
        <w:rPr>
          <w:sz w:val="26"/>
          <w:szCs w:val="26"/>
        </w:rPr>
        <w:t>театра.-</w:t>
      </w:r>
      <w:proofErr w:type="gramEnd"/>
      <w:r w:rsidRPr="00924721">
        <w:rPr>
          <w:sz w:val="26"/>
          <w:szCs w:val="26"/>
        </w:rPr>
        <w:t xml:space="preserve"> М.: «1984.</w:t>
      </w:r>
    </w:p>
    <w:p w:rsidR="00B63E18" w:rsidRDefault="00B63E18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63E18" w:rsidRDefault="00B63E18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94DE8" w:rsidRDefault="00E94DE8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Предмет «СЦЕНИЧЕСКОЕ ДЕЙСТВИЕ</w:t>
      </w:r>
      <w:r w:rsidRPr="005046E4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E94DE8" w:rsidRDefault="00E94DE8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D3511" w:rsidRPr="00E94DE8" w:rsidRDefault="00E94DE8" w:rsidP="004E41AA">
      <w:pPr>
        <w:tabs>
          <w:tab w:val="left" w:pos="1418"/>
          <w:tab w:val="left" w:pos="1560"/>
        </w:tabs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ПОЯСНИТЕЛЬНАЯ ЗАПИСКА</w:t>
      </w:r>
    </w:p>
    <w:p w:rsidR="004E41AA" w:rsidRDefault="004E41AA" w:rsidP="00AD2667">
      <w:pPr>
        <w:jc w:val="both"/>
        <w:rPr>
          <w:sz w:val="28"/>
          <w:szCs w:val="28"/>
        </w:rPr>
      </w:pPr>
    </w:p>
    <w:p w:rsidR="00B470EA" w:rsidRDefault="00B470EA" w:rsidP="004E41AA">
      <w:pPr>
        <w:ind w:firstLine="708"/>
        <w:jc w:val="both"/>
        <w:rPr>
          <w:sz w:val="28"/>
          <w:szCs w:val="28"/>
        </w:rPr>
      </w:pPr>
      <w:r w:rsidRPr="00B470EA">
        <w:rPr>
          <w:sz w:val="28"/>
          <w:szCs w:val="28"/>
        </w:rPr>
        <w:t>Предмет «Сценическое действие»</w:t>
      </w:r>
      <w:r>
        <w:rPr>
          <w:b/>
          <w:sz w:val="28"/>
          <w:szCs w:val="28"/>
        </w:rPr>
        <w:t xml:space="preserve"> </w:t>
      </w:r>
      <w:r w:rsidRPr="00650CCA">
        <w:rPr>
          <w:sz w:val="28"/>
          <w:szCs w:val="28"/>
        </w:rPr>
        <w:t>на протяжении</w:t>
      </w:r>
      <w:r>
        <w:rPr>
          <w:b/>
          <w:sz w:val="28"/>
          <w:szCs w:val="28"/>
        </w:rPr>
        <w:t xml:space="preserve"> </w:t>
      </w:r>
      <w:r w:rsidR="004E41AA">
        <w:rPr>
          <w:sz w:val="28"/>
          <w:szCs w:val="28"/>
        </w:rPr>
        <w:t>4 лет обу</w:t>
      </w:r>
      <w:r>
        <w:rPr>
          <w:sz w:val="28"/>
          <w:szCs w:val="28"/>
        </w:rPr>
        <w:t>чения делится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две главные темы. Тема №1 – это</w:t>
      </w:r>
      <w:r w:rsidRPr="00056DE9">
        <w:rPr>
          <w:sz w:val="28"/>
          <w:szCs w:val="28"/>
        </w:rPr>
        <w:t xml:space="preserve"> репетиционны</w:t>
      </w:r>
      <w:r>
        <w:rPr>
          <w:sz w:val="28"/>
          <w:szCs w:val="28"/>
        </w:rPr>
        <w:t>й процесс постановочной работы, тема №2: «Развитие личностных качеств характера»</w:t>
      </w:r>
      <w:r w:rsidR="002F5324">
        <w:rPr>
          <w:sz w:val="28"/>
          <w:szCs w:val="28"/>
        </w:rPr>
        <w:t xml:space="preserve"> </w:t>
      </w:r>
      <w:r>
        <w:rPr>
          <w:sz w:val="28"/>
          <w:szCs w:val="28"/>
        </w:rPr>
        <w:t>- это театральные игры-упражнения, развивающие память, воображение, фантазию, внимание, логику, эмоции.</w:t>
      </w:r>
    </w:p>
    <w:p w:rsidR="00B470EA" w:rsidRPr="005D3511" w:rsidRDefault="00B470EA" w:rsidP="00AD2667">
      <w:pPr>
        <w:ind w:firstLine="709"/>
        <w:jc w:val="both"/>
        <w:rPr>
          <w:rFonts w:eastAsia="Calibri"/>
          <w:sz w:val="28"/>
          <w:szCs w:val="28"/>
        </w:rPr>
      </w:pPr>
    </w:p>
    <w:p w:rsidR="005D3511" w:rsidRPr="005D3511" w:rsidRDefault="002F5324" w:rsidP="004E41A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Тема №1 у</w:t>
      </w:r>
      <w:r w:rsidR="00E94DE8">
        <w:rPr>
          <w:rFonts w:eastAsia="Calibri"/>
          <w:b/>
          <w:i/>
          <w:sz w:val="28"/>
          <w:szCs w:val="28"/>
        </w:rPr>
        <w:t>чебн</w:t>
      </w:r>
      <w:r>
        <w:rPr>
          <w:rFonts w:eastAsia="Calibri"/>
          <w:b/>
          <w:i/>
          <w:sz w:val="28"/>
          <w:szCs w:val="28"/>
        </w:rPr>
        <w:t>ого</w:t>
      </w:r>
      <w:r w:rsidR="00E94DE8">
        <w:rPr>
          <w:rFonts w:eastAsia="Calibri"/>
          <w:b/>
          <w:i/>
          <w:sz w:val="28"/>
          <w:szCs w:val="28"/>
        </w:rPr>
        <w:t xml:space="preserve"> предмет</w:t>
      </w:r>
      <w:r>
        <w:rPr>
          <w:rFonts w:eastAsia="Calibri"/>
          <w:b/>
          <w:i/>
          <w:sz w:val="28"/>
          <w:szCs w:val="28"/>
        </w:rPr>
        <w:t>а</w:t>
      </w:r>
      <w:r w:rsidR="00E94DE8">
        <w:rPr>
          <w:rFonts w:eastAsia="Calibri"/>
          <w:b/>
          <w:i/>
          <w:sz w:val="28"/>
          <w:szCs w:val="28"/>
        </w:rPr>
        <w:t xml:space="preserve"> «Сценическое действие</w:t>
      </w:r>
      <w:r w:rsidR="005D3511" w:rsidRPr="005D3511">
        <w:rPr>
          <w:rFonts w:eastAsia="Calibri"/>
          <w:b/>
          <w:i/>
          <w:sz w:val="28"/>
          <w:szCs w:val="28"/>
        </w:rPr>
        <w:t>» - это репетиционный процесс постановочной работы, осуществляемый педагогами профильных предметов,</w:t>
      </w:r>
      <w:r w:rsidR="005D3511" w:rsidRPr="005D3511">
        <w:rPr>
          <w:rFonts w:eastAsia="Calibri"/>
          <w:sz w:val="28"/>
          <w:szCs w:val="28"/>
        </w:rPr>
        <w:t xml:space="preserve"> который объединяет, использует и координирует все практические навыки, приобретаемые учащимися в процессе освоения уроков по </w:t>
      </w:r>
      <w:r w:rsidR="005D3511" w:rsidRPr="005D3511">
        <w:rPr>
          <w:rFonts w:eastAsia="Calibri"/>
          <w:sz w:val="28"/>
          <w:szCs w:val="28"/>
        </w:rPr>
        <w:lastRenderedPageBreak/>
        <w:t>художественному слову, актерскому мастерству, пластическим и музыкальным предметам.</w:t>
      </w:r>
    </w:p>
    <w:p w:rsidR="005D3511" w:rsidRPr="005D3511" w:rsidRDefault="005D3511" w:rsidP="004E41AA">
      <w:pPr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Учебный предмет направлен на создание плодотворного и целесообразного репетиционного процесса, нацеленного на рост актерских умений в различных </w:t>
      </w:r>
      <w:r w:rsidRPr="005D3511">
        <w:rPr>
          <w:rFonts w:eastAsia="Calibri"/>
          <w:iCs/>
          <w:sz w:val="28"/>
          <w:szCs w:val="28"/>
        </w:rPr>
        <w:t>сферах творческого самовыражения.</w:t>
      </w:r>
    </w:p>
    <w:p w:rsidR="005D3511" w:rsidRDefault="00E94DE8" w:rsidP="004E41A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="005D3511" w:rsidRPr="00E94DE8">
        <w:rPr>
          <w:rFonts w:eastAsia="Calibri"/>
          <w:sz w:val="28"/>
          <w:szCs w:val="28"/>
        </w:rPr>
        <w:t xml:space="preserve">Процесс </w:t>
      </w:r>
      <w:r w:rsidRPr="00E94DE8">
        <w:rPr>
          <w:rFonts w:eastAsia="Calibri"/>
          <w:sz w:val="28"/>
          <w:szCs w:val="28"/>
        </w:rPr>
        <w:t>подготовки сценических номеров</w:t>
      </w:r>
      <w:r w:rsidRPr="00E94DE8">
        <w:rPr>
          <w:sz w:val="28"/>
          <w:szCs w:val="28"/>
        </w:rPr>
        <w:t xml:space="preserve"> (этюдов, спектаклей, сценок, театрализации стихов, басен, концертов, тренингов, и т.д</w:t>
      </w:r>
      <w:r>
        <w:rPr>
          <w:sz w:val="28"/>
          <w:szCs w:val="28"/>
        </w:rPr>
        <w:t>.</w:t>
      </w:r>
      <w:r w:rsidRPr="00E94DE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5D3511" w:rsidRPr="00E94DE8">
        <w:rPr>
          <w:rFonts w:eastAsia="Calibri"/>
          <w:sz w:val="28"/>
          <w:szCs w:val="28"/>
        </w:rPr>
        <w:t>формирует у детей и подростков исполнительские умения и навыки в</w:t>
      </w:r>
      <w:r w:rsidR="005D3511" w:rsidRPr="005D3511">
        <w:rPr>
          <w:rFonts w:eastAsia="Calibri"/>
          <w:sz w:val="28"/>
          <w:szCs w:val="28"/>
        </w:rPr>
        <w:t xml:space="preserve"> различных</w:t>
      </w:r>
      <w:r>
        <w:rPr>
          <w:rFonts w:eastAsia="Calibri"/>
          <w:sz w:val="28"/>
          <w:szCs w:val="28"/>
        </w:rPr>
        <w:t xml:space="preserve"> </w:t>
      </w:r>
      <w:r w:rsidR="005D3511" w:rsidRPr="005D3511">
        <w:rPr>
          <w:rFonts w:eastAsia="Calibri"/>
          <w:sz w:val="28"/>
          <w:szCs w:val="28"/>
        </w:rPr>
        <w:t>жанрах и театральных направлениях, знако</w:t>
      </w:r>
      <w:r w:rsidR="005D3511" w:rsidRPr="005D3511">
        <w:rPr>
          <w:rFonts w:eastAsia="Calibri"/>
          <w:sz w:val="28"/>
          <w:szCs w:val="28"/>
        </w:rPr>
        <w:softHyphen/>
        <w:t>мит с сущностью, выразительностью и содержательностью исполнител</w:t>
      </w:r>
      <w:r w:rsidR="00057844">
        <w:rPr>
          <w:rFonts w:eastAsia="Calibri"/>
          <w:sz w:val="28"/>
          <w:szCs w:val="28"/>
        </w:rPr>
        <w:t xml:space="preserve">ьского искусства, способствует </w:t>
      </w:r>
      <w:r w:rsidR="005D3511" w:rsidRPr="005D3511">
        <w:rPr>
          <w:rFonts w:eastAsia="Calibri"/>
          <w:sz w:val="28"/>
          <w:szCs w:val="28"/>
        </w:rPr>
        <w:t>выявле</w:t>
      </w:r>
      <w:r w:rsidR="00AD7440">
        <w:rPr>
          <w:rFonts w:eastAsia="Calibri"/>
          <w:sz w:val="28"/>
          <w:szCs w:val="28"/>
        </w:rPr>
        <w:t xml:space="preserve">нию   творческого потенциала и </w:t>
      </w:r>
      <w:r w:rsidR="005D3511" w:rsidRPr="005D3511">
        <w:rPr>
          <w:rFonts w:eastAsia="Calibri"/>
          <w:sz w:val="28"/>
          <w:szCs w:val="28"/>
        </w:rPr>
        <w:t xml:space="preserve">индивидуальности каждого учащегося, включая в работу физический, интеллектуальный и эмоциональный аппарат ребенка. </w:t>
      </w:r>
    </w:p>
    <w:p w:rsidR="00AD7440" w:rsidRDefault="00AD7440" w:rsidP="004E41AA">
      <w:pPr>
        <w:jc w:val="both"/>
        <w:rPr>
          <w:rFonts w:eastAsia="Calibri"/>
          <w:sz w:val="28"/>
          <w:szCs w:val="28"/>
        </w:rPr>
      </w:pPr>
    </w:p>
    <w:p w:rsidR="00AD7440" w:rsidRPr="004E41AA" w:rsidRDefault="004E41AA" w:rsidP="004E41AA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Тема №2 учебного предмета «Сценическое действие</w:t>
      </w:r>
      <w:r w:rsidRPr="005D3511">
        <w:rPr>
          <w:rFonts w:eastAsia="Calibri"/>
          <w:b/>
          <w:i/>
          <w:sz w:val="28"/>
          <w:szCs w:val="28"/>
        </w:rPr>
        <w:t>»</w:t>
      </w:r>
      <w:r>
        <w:rPr>
          <w:rFonts w:eastAsia="Calibri"/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«Развитие личностных качеств характера» </w:t>
      </w:r>
      <w:r>
        <w:rPr>
          <w:bCs/>
          <w:sz w:val="28"/>
          <w:szCs w:val="28"/>
        </w:rPr>
        <w:t xml:space="preserve">учитывает особенности подросткового возраста и предполагает освоение различных типов игр, а также приобретение умения провести эти игры со своими сверстниками. </w:t>
      </w:r>
      <w:r w:rsidRPr="004E41AA">
        <w:rPr>
          <w:sz w:val="28"/>
          <w:szCs w:val="28"/>
        </w:rPr>
        <w:t>Она</w:t>
      </w:r>
      <w:r w:rsidR="00AD7440" w:rsidRPr="004E41AA">
        <w:rPr>
          <w:sz w:val="28"/>
          <w:szCs w:val="28"/>
        </w:rPr>
        <w:t xml:space="preserve"> </w:t>
      </w:r>
      <w:r w:rsidR="00AD7440">
        <w:rPr>
          <w:sz w:val="28"/>
          <w:szCs w:val="28"/>
        </w:rPr>
        <w:t>я</w:t>
      </w:r>
      <w:r w:rsidR="00EE53FD">
        <w:rPr>
          <w:sz w:val="28"/>
          <w:szCs w:val="28"/>
        </w:rPr>
        <w:t>вляется основной ступенью в освоении предмета «Сценическое действие</w:t>
      </w:r>
      <w:r w:rsidR="00AD7440">
        <w:rPr>
          <w:sz w:val="28"/>
          <w:szCs w:val="28"/>
        </w:rPr>
        <w:t xml:space="preserve">». </w:t>
      </w:r>
    </w:p>
    <w:p w:rsidR="00AD7440" w:rsidRDefault="00EE53FD" w:rsidP="00AD2667">
      <w:pPr>
        <w:widowControl w:val="0"/>
        <w:autoSpaceDE w:val="0"/>
        <w:autoSpaceDN w:val="0"/>
        <w:adjustRightInd w:val="0"/>
        <w:ind w:firstLine="708"/>
        <w:jc w:val="both"/>
        <w:rPr>
          <w:rFonts w:ascii="Arial Narrow" w:hAnsi="Arial Narrow" w:cs="Arial Narrow"/>
          <w:bCs/>
          <w:sz w:val="28"/>
          <w:szCs w:val="28"/>
        </w:rPr>
      </w:pPr>
      <w:r>
        <w:rPr>
          <w:sz w:val="28"/>
          <w:szCs w:val="28"/>
        </w:rPr>
        <w:t>Реализация данной темы</w:t>
      </w:r>
      <w:r w:rsidR="00AD7440">
        <w:rPr>
          <w:sz w:val="28"/>
          <w:szCs w:val="28"/>
        </w:rPr>
        <w:t xml:space="preserve"> будет способствовать лучшему освоению программы «Основы актёрского мастерства», являющейся базовой в структуре программы «</w:t>
      </w:r>
      <w:r w:rsidR="004E41AA">
        <w:rPr>
          <w:sz w:val="28"/>
          <w:szCs w:val="28"/>
        </w:rPr>
        <w:t>Расправь крылья</w:t>
      </w:r>
      <w:r w:rsidR="00AD7440">
        <w:rPr>
          <w:sz w:val="28"/>
          <w:szCs w:val="28"/>
        </w:rPr>
        <w:t>».</w:t>
      </w:r>
    </w:p>
    <w:p w:rsidR="00AD7440" w:rsidRDefault="0087652B" w:rsidP="00AD2667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Театральные игры-упражнения </w:t>
      </w:r>
      <w:r w:rsidR="00AD7440">
        <w:rPr>
          <w:bCs/>
          <w:sz w:val="28"/>
          <w:szCs w:val="28"/>
        </w:rPr>
        <w:t xml:space="preserve">– один из основных видов </w:t>
      </w:r>
      <w:r>
        <w:rPr>
          <w:bCs/>
          <w:sz w:val="28"/>
          <w:szCs w:val="28"/>
        </w:rPr>
        <w:t>деятельности детей.</w:t>
      </w:r>
      <w:r w:rsidRPr="008765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Театральные игры-упражнения </w:t>
      </w:r>
      <w:r w:rsidR="00AD7440">
        <w:rPr>
          <w:bCs/>
          <w:sz w:val="28"/>
          <w:szCs w:val="28"/>
        </w:rPr>
        <w:t xml:space="preserve">не просто приносят удовольствие ребёнку, но и подготавливают его к будущей взрослой жизни в социуме, воспитывают, развивают и обучают. В процессе игры формируются </w:t>
      </w:r>
      <w:r>
        <w:rPr>
          <w:bCs/>
          <w:sz w:val="28"/>
          <w:szCs w:val="28"/>
        </w:rPr>
        <w:t xml:space="preserve">и совершенствуются психические </w:t>
      </w:r>
      <w:r w:rsidR="00AD7440">
        <w:rPr>
          <w:bCs/>
          <w:sz w:val="28"/>
          <w:szCs w:val="28"/>
        </w:rPr>
        <w:t xml:space="preserve">процессы, создаются благоприятные условия для развития творческого потенциала ребенка.  </w:t>
      </w:r>
    </w:p>
    <w:p w:rsidR="00AD7440" w:rsidRDefault="00AD7440" w:rsidP="00AD2667">
      <w:pPr>
        <w:rPr>
          <w:rFonts w:eastAsia="Calibri"/>
          <w:b/>
          <w:i/>
          <w:sz w:val="28"/>
          <w:szCs w:val="28"/>
        </w:rPr>
      </w:pPr>
    </w:p>
    <w:p w:rsidR="005D3511" w:rsidRPr="004E41AA" w:rsidRDefault="005D3511" w:rsidP="004E41AA">
      <w:pPr>
        <w:ind w:left="360"/>
        <w:contextualSpacing/>
        <w:rPr>
          <w:rFonts w:eastAsia="Calibri"/>
          <w:b/>
          <w:sz w:val="28"/>
          <w:szCs w:val="28"/>
        </w:rPr>
      </w:pPr>
      <w:r w:rsidRPr="004E41AA">
        <w:rPr>
          <w:rFonts w:eastAsiaTheme="minorHAnsi"/>
          <w:b/>
          <w:sz w:val="28"/>
          <w:szCs w:val="28"/>
          <w:lang w:eastAsia="en-US"/>
        </w:rPr>
        <w:t>Форма проведения учебных аудиторных занятий</w:t>
      </w:r>
    </w:p>
    <w:p w:rsidR="005D3511" w:rsidRPr="005D3511" w:rsidRDefault="005D3511" w:rsidP="00AD2667">
      <w:pPr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Учебный</w:t>
      </w:r>
      <w:r w:rsidR="007609F7">
        <w:rPr>
          <w:rFonts w:eastAsia="Calibri"/>
          <w:sz w:val="28"/>
          <w:szCs w:val="28"/>
        </w:rPr>
        <w:t xml:space="preserve"> предмет «Сценическое действие» проходит в форме </w:t>
      </w:r>
      <w:r w:rsidRPr="005D3511">
        <w:rPr>
          <w:rFonts w:eastAsia="Calibri"/>
          <w:sz w:val="28"/>
          <w:szCs w:val="28"/>
        </w:rPr>
        <w:t>групповых заня</w:t>
      </w:r>
      <w:r w:rsidR="007609F7">
        <w:rPr>
          <w:rFonts w:eastAsia="Calibri"/>
          <w:sz w:val="28"/>
          <w:szCs w:val="28"/>
        </w:rPr>
        <w:t>тий</w:t>
      </w:r>
      <w:r w:rsidR="004E41AA">
        <w:rPr>
          <w:rFonts w:eastAsia="Calibri"/>
          <w:sz w:val="28"/>
          <w:szCs w:val="28"/>
        </w:rPr>
        <w:t xml:space="preserve"> по 3 часа в неделю</w:t>
      </w:r>
      <w:r w:rsidR="007609F7">
        <w:rPr>
          <w:rFonts w:eastAsia="Calibri"/>
          <w:sz w:val="28"/>
          <w:szCs w:val="28"/>
        </w:rPr>
        <w:t>.</w:t>
      </w:r>
      <w:r w:rsidRPr="005D3511">
        <w:rPr>
          <w:rFonts w:eastAsia="Calibri"/>
          <w:sz w:val="28"/>
          <w:szCs w:val="28"/>
        </w:rPr>
        <w:t xml:space="preserve"> </w:t>
      </w:r>
    </w:p>
    <w:p w:rsidR="00046DEC" w:rsidRDefault="00046DEC" w:rsidP="00AD2667">
      <w:pPr>
        <w:contextualSpacing/>
        <w:rPr>
          <w:rFonts w:eastAsia="Calibri"/>
          <w:b/>
          <w:i/>
          <w:sz w:val="28"/>
          <w:szCs w:val="28"/>
        </w:rPr>
      </w:pPr>
    </w:p>
    <w:p w:rsidR="005D3511" w:rsidRPr="004E41AA" w:rsidRDefault="005D3511" w:rsidP="00AD2667">
      <w:pPr>
        <w:ind w:firstLine="709"/>
        <w:contextualSpacing/>
        <w:rPr>
          <w:rFonts w:eastAsia="Calibri"/>
          <w:b/>
          <w:sz w:val="28"/>
          <w:szCs w:val="28"/>
        </w:rPr>
      </w:pPr>
      <w:r w:rsidRPr="004E41AA">
        <w:rPr>
          <w:rFonts w:eastAsia="Calibri"/>
          <w:b/>
          <w:sz w:val="28"/>
          <w:szCs w:val="28"/>
        </w:rPr>
        <w:t>Цели:</w:t>
      </w:r>
    </w:p>
    <w:p w:rsidR="005D3511" w:rsidRPr="005D3511" w:rsidRDefault="005D3511" w:rsidP="00AD266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5D3511">
        <w:rPr>
          <w:rFonts w:eastAsiaTheme="minorHAnsi" w:cstheme="minorBidi"/>
          <w:sz w:val="28"/>
          <w:szCs w:val="28"/>
          <w:lang w:eastAsia="en-US"/>
        </w:rPr>
        <w:t>1. Выявление одаренных детей в области театрал</w:t>
      </w:r>
      <w:r w:rsidR="003A3120">
        <w:rPr>
          <w:rFonts w:eastAsiaTheme="minorHAnsi" w:cstheme="minorBidi"/>
          <w:sz w:val="28"/>
          <w:szCs w:val="28"/>
          <w:lang w:eastAsia="en-US"/>
        </w:rPr>
        <w:t xml:space="preserve">ьного искусства в </w:t>
      </w:r>
      <w:proofErr w:type="gramStart"/>
      <w:r w:rsidR="003A3120">
        <w:rPr>
          <w:rFonts w:eastAsiaTheme="minorHAnsi" w:cstheme="minorBidi"/>
          <w:sz w:val="28"/>
          <w:szCs w:val="28"/>
          <w:lang w:eastAsia="en-US"/>
        </w:rPr>
        <w:t xml:space="preserve">раннем </w:t>
      </w:r>
      <w:r w:rsidRPr="005D3511">
        <w:rPr>
          <w:rFonts w:eastAsiaTheme="minorHAnsi" w:cstheme="minorBidi"/>
          <w:sz w:val="28"/>
          <w:szCs w:val="28"/>
          <w:lang w:eastAsia="en-US"/>
        </w:rPr>
        <w:t xml:space="preserve"> возрасте</w:t>
      </w:r>
      <w:proofErr w:type="gramEnd"/>
      <w:r w:rsidRPr="005D3511">
        <w:rPr>
          <w:rFonts w:eastAsiaTheme="minorHAnsi" w:cstheme="minorBidi"/>
          <w:sz w:val="28"/>
          <w:szCs w:val="28"/>
          <w:lang w:eastAsia="en-US"/>
        </w:rPr>
        <w:t>.</w:t>
      </w:r>
    </w:p>
    <w:p w:rsidR="005D3511" w:rsidRPr="005D3511" w:rsidRDefault="005D3511" w:rsidP="00AD266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5D3511">
        <w:rPr>
          <w:rFonts w:eastAsiaTheme="minorHAnsi" w:cstheme="minorBidi"/>
          <w:sz w:val="28"/>
          <w:szCs w:val="28"/>
          <w:lang w:eastAsia="en-US"/>
        </w:rPr>
        <w:t>2. Художественно-эстетическое развитие личности ребенка на основе приобретенных им в процессе освоения программы театрально-исполнительских знаний, умений и навыков.</w:t>
      </w:r>
    </w:p>
    <w:p w:rsidR="00046DEC" w:rsidRDefault="003A3120" w:rsidP="00AD266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rFonts w:eastAsiaTheme="minorHAnsi" w:cstheme="minorBidi"/>
          <w:sz w:val="28"/>
          <w:szCs w:val="28"/>
          <w:lang w:eastAsia="en-US"/>
        </w:rPr>
        <w:t>3. Подготовка одаренных учащихся</w:t>
      </w:r>
      <w:r w:rsidR="005D3511" w:rsidRPr="005D3511">
        <w:rPr>
          <w:rFonts w:eastAsiaTheme="minorHAnsi" w:cstheme="minorBidi"/>
          <w:sz w:val="28"/>
          <w:szCs w:val="28"/>
          <w:lang w:eastAsia="en-US"/>
        </w:rPr>
        <w:t xml:space="preserve"> к поступлению в образовательные учреждения, реализующие профессиональные образовательные программы в области театрального искусства.</w:t>
      </w:r>
      <w:r w:rsidR="00046DEC" w:rsidRPr="00046DEC">
        <w:rPr>
          <w:b/>
          <w:bCs/>
          <w:sz w:val="28"/>
          <w:szCs w:val="28"/>
        </w:rPr>
        <w:t xml:space="preserve"> </w:t>
      </w:r>
    </w:p>
    <w:p w:rsidR="00046DEC" w:rsidRDefault="00046DEC" w:rsidP="00AD2667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046DEC">
        <w:rPr>
          <w:bCs/>
          <w:sz w:val="28"/>
          <w:szCs w:val="28"/>
        </w:rPr>
        <w:t xml:space="preserve">4. </w:t>
      </w:r>
      <w:r>
        <w:rPr>
          <w:bCs/>
          <w:sz w:val="28"/>
          <w:szCs w:val="28"/>
        </w:rPr>
        <w:t>П</w:t>
      </w:r>
      <w:r w:rsidR="003A3120">
        <w:rPr>
          <w:bCs/>
          <w:sz w:val="28"/>
          <w:szCs w:val="28"/>
        </w:rPr>
        <w:t>риобщение ребёнка</w:t>
      </w:r>
      <w:r>
        <w:rPr>
          <w:bCs/>
          <w:sz w:val="28"/>
          <w:szCs w:val="28"/>
        </w:rPr>
        <w:t xml:space="preserve"> к основам театрального искусства посредством и</w:t>
      </w:r>
      <w:r w:rsidR="00764064">
        <w:rPr>
          <w:bCs/>
          <w:sz w:val="28"/>
          <w:szCs w:val="28"/>
        </w:rPr>
        <w:t xml:space="preserve">гровой деятельности </w:t>
      </w:r>
      <w:r>
        <w:rPr>
          <w:bCs/>
          <w:sz w:val="28"/>
          <w:szCs w:val="28"/>
        </w:rPr>
        <w:t xml:space="preserve">и устойчивое </w:t>
      </w:r>
      <w:proofErr w:type="gramStart"/>
      <w:r>
        <w:rPr>
          <w:bCs/>
          <w:sz w:val="28"/>
          <w:szCs w:val="28"/>
        </w:rPr>
        <w:t>развитие  его</w:t>
      </w:r>
      <w:proofErr w:type="gramEnd"/>
      <w:r>
        <w:rPr>
          <w:bCs/>
          <w:sz w:val="28"/>
          <w:szCs w:val="28"/>
        </w:rPr>
        <w:t xml:space="preserve"> творческих способностей.</w:t>
      </w:r>
    </w:p>
    <w:p w:rsidR="005D3511" w:rsidRPr="005D3511" w:rsidRDefault="005D3511" w:rsidP="00AD2667">
      <w:pPr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5D3511" w:rsidRPr="004E41AA" w:rsidRDefault="005D3511" w:rsidP="00AD2667">
      <w:pPr>
        <w:ind w:firstLine="709"/>
        <w:rPr>
          <w:rFonts w:eastAsia="Calibri"/>
          <w:b/>
          <w:sz w:val="28"/>
          <w:szCs w:val="28"/>
        </w:rPr>
      </w:pPr>
      <w:r w:rsidRPr="004E41AA">
        <w:rPr>
          <w:rFonts w:eastAsia="Calibri"/>
          <w:b/>
          <w:sz w:val="28"/>
          <w:szCs w:val="28"/>
        </w:rPr>
        <w:t>Задачи учебного предмета:</w:t>
      </w:r>
    </w:p>
    <w:p w:rsidR="005D3511" w:rsidRPr="005D3511" w:rsidRDefault="00DE1CFE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Познакомить учащихся</w:t>
      </w:r>
      <w:r w:rsidR="005D3511" w:rsidRPr="005D3511">
        <w:rPr>
          <w:rFonts w:eastAsia="Calibri"/>
          <w:sz w:val="28"/>
          <w:szCs w:val="28"/>
        </w:rPr>
        <w:t xml:space="preserve"> с театром как видом искусства;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lastRenderedPageBreak/>
        <w:t>2. Обеспечить учащимся постоянную сценическую практику;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3. Развивать личностны</w:t>
      </w:r>
      <w:r w:rsidR="00DE1CFE">
        <w:rPr>
          <w:rFonts w:eastAsia="Calibri"/>
          <w:sz w:val="28"/>
          <w:szCs w:val="28"/>
        </w:rPr>
        <w:t>е и творческие способности учащихся</w:t>
      </w:r>
      <w:r w:rsidRPr="005D3511">
        <w:rPr>
          <w:rFonts w:eastAsia="Calibri"/>
          <w:sz w:val="28"/>
          <w:szCs w:val="28"/>
        </w:rPr>
        <w:t>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4. Снять психологические и мышечные зажимы;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5. Способствовать формированию у учащихся духовно-нравственной позиции;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6. Научить: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основам техники безопасности при работе на сцене;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использовать выразительные средства для создания художественного образа (пластику, мимику и т.д.);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использовать приобретенные технические навыки при решении исполнительских задач;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снимать индивидуальные зажимы; бороться со страхом выхода на сцену;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ориентироваться и действовать в сценическом пространстве;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органично и естественно существовать на сцене;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свободно мыслить и действовать на сцене, 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взаимодействовать с партнером на сцене;</w:t>
      </w:r>
    </w:p>
    <w:p w:rsidR="005D3511" w:rsidRPr="005D3511" w:rsidRDefault="005D3511" w:rsidP="000305DB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координировать свое положение в сценическом пространстве.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7. Развивать в репетиционном процессе: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наблюдательность;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творческую фантазию и воображение;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внимание и память;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ассоциативное и образное мышление;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чувство ритма;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логическое мышление;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способность выстраивать событийный ряд;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способность определения основной мысли, идеи произведения; 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способно</w:t>
      </w:r>
      <w:r w:rsidR="00DE1CFE">
        <w:rPr>
          <w:rFonts w:eastAsia="Calibri"/>
          <w:sz w:val="28"/>
          <w:szCs w:val="28"/>
        </w:rPr>
        <w:t xml:space="preserve">сть анализировать предлагаемый </w:t>
      </w:r>
      <w:r w:rsidRPr="005D3511">
        <w:rPr>
          <w:rFonts w:eastAsia="Calibri"/>
          <w:sz w:val="28"/>
          <w:szCs w:val="28"/>
        </w:rPr>
        <w:t>материал и формулировать свои мысли;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уметь донести свои идеи и ощущения до зрителя;</w:t>
      </w:r>
    </w:p>
    <w:p w:rsidR="005D3511" w:rsidRPr="005D3511" w:rsidRDefault="005D3511" w:rsidP="000305DB">
      <w:pPr>
        <w:numPr>
          <w:ilvl w:val="0"/>
          <w:numId w:val="4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анализировать свою работу и работу других обучающихся;</w:t>
      </w:r>
    </w:p>
    <w:p w:rsidR="005D3511" w:rsidRPr="005D3511" w:rsidRDefault="005D3511" w:rsidP="00AD2667">
      <w:pPr>
        <w:tabs>
          <w:tab w:val="left" w:pos="1080"/>
        </w:tabs>
        <w:ind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8. Развивать в процессе постановочной работы: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навыки владения средствами пластической выразительности;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навыки участия в репетиционной работе;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навыки публичных выступлений;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навыки общения со зрительской аудиторией в условиях театрального представления;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партнерские отношения в группе, учить общению друг с другом, взаимному уважению, взаимопониманию;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развивать эмоц</w:t>
      </w:r>
      <w:r w:rsidR="00DE1CFE">
        <w:rPr>
          <w:rFonts w:eastAsia="Calibri"/>
          <w:sz w:val="28"/>
          <w:szCs w:val="28"/>
        </w:rPr>
        <w:t>иональную сферу личности учащегося</w:t>
      </w:r>
      <w:r w:rsidRPr="005D3511">
        <w:rPr>
          <w:rFonts w:eastAsia="Calibri"/>
          <w:sz w:val="28"/>
          <w:szCs w:val="28"/>
        </w:rPr>
        <w:t>, в том числе способность к состраданию, сочувствию;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 xml:space="preserve"> самодисциплину, умение организовать себя и свое время; 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чувство ответственности;</w:t>
      </w:r>
    </w:p>
    <w:p w:rsidR="005D3511" w:rsidRPr="005D3511" w:rsidRDefault="005D3511" w:rsidP="000305DB">
      <w:pPr>
        <w:numPr>
          <w:ilvl w:val="0"/>
          <w:numId w:val="5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организаторские способности;</w:t>
      </w:r>
    </w:p>
    <w:p w:rsidR="005D3511" w:rsidRPr="005D3511" w:rsidRDefault="005D3511" w:rsidP="000305DB">
      <w:pPr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умение преподнести и обосновать свою мысль;</w:t>
      </w:r>
    </w:p>
    <w:p w:rsidR="005D3511" w:rsidRPr="005D3511" w:rsidRDefault="005D3511" w:rsidP="000305DB">
      <w:pPr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lastRenderedPageBreak/>
        <w:t>художественный вкус;</w:t>
      </w:r>
    </w:p>
    <w:p w:rsidR="005D3511" w:rsidRPr="005D3511" w:rsidRDefault="005D3511" w:rsidP="000305DB">
      <w:pPr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коммуникабельность;</w:t>
      </w:r>
    </w:p>
    <w:p w:rsidR="005D3511" w:rsidRPr="005D3511" w:rsidRDefault="005D3511" w:rsidP="000305DB">
      <w:pPr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трудолюбие;</w:t>
      </w:r>
    </w:p>
    <w:p w:rsidR="005D3511" w:rsidRPr="005D3511" w:rsidRDefault="005D3511" w:rsidP="000305DB">
      <w:pPr>
        <w:numPr>
          <w:ilvl w:val="0"/>
          <w:numId w:val="2"/>
        </w:numPr>
        <w:tabs>
          <w:tab w:val="left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5D3511">
        <w:rPr>
          <w:rFonts w:eastAsia="Calibri"/>
          <w:sz w:val="28"/>
          <w:szCs w:val="28"/>
        </w:rPr>
        <w:t>активность.</w:t>
      </w:r>
    </w:p>
    <w:p w:rsidR="00DE1CFE" w:rsidRDefault="005D3511" w:rsidP="00AD2667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5D3511">
        <w:rPr>
          <w:rFonts w:eastAsia="Calibri"/>
          <w:sz w:val="28"/>
          <w:szCs w:val="28"/>
        </w:rPr>
        <w:t>Навыки, полученные в процессе обучения, реализуются учащимися в конкретной творческой работе в виде сценических н</w:t>
      </w:r>
      <w:r w:rsidR="00DE1CFE">
        <w:rPr>
          <w:rFonts w:eastAsia="Calibri"/>
          <w:sz w:val="28"/>
          <w:szCs w:val="28"/>
        </w:rPr>
        <w:t xml:space="preserve">омеров, концертных, конкурсных </w:t>
      </w:r>
      <w:r w:rsidRPr="005D3511">
        <w:rPr>
          <w:rFonts w:eastAsia="Calibri"/>
          <w:sz w:val="28"/>
          <w:szCs w:val="28"/>
        </w:rPr>
        <w:t>выступлений, спектаклей, которые исполняются для зрителей в течение каждого учебного года.</w:t>
      </w:r>
      <w:r w:rsidR="00046DEC" w:rsidRPr="00046DEC">
        <w:rPr>
          <w:b/>
          <w:bCs/>
          <w:sz w:val="28"/>
          <w:szCs w:val="28"/>
        </w:rPr>
        <w:t xml:space="preserve"> </w:t>
      </w:r>
    </w:p>
    <w:p w:rsidR="005D3511" w:rsidRPr="005D3511" w:rsidRDefault="005D3511" w:rsidP="00AD2667">
      <w:pPr>
        <w:ind w:firstLine="709"/>
        <w:jc w:val="both"/>
        <w:rPr>
          <w:sz w:val="28"/>
          <w:szCs w:val="28"/>
        </w:rPr>
      </w:pPr>
    </w:p>
    <w:p w:rsidR="005D3511" w:rsidRPr="004E41AA" w:rsidRDefault="005D3511" w:rsidP="004E41AA">
      <w:pPr>
        <w:ind w:left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E41AA">
        <w:rPr>
          <w:rFonts w:eastAsiaTheme="minorHAnsi"/>
          <w:b/>
          <w:sz w:val="28"/>
          <w:szCs w:val="28"/>
          <w:lang w:eastAsia="en-US"/>
        </w:rPr>
        <w:t>Методы обучения</w:t>
      </w:r>
      <w:r w:rsidR="004E41AA">
        <w:rPr>
          <w:rFonts w:eastAsiaTheme="minorHAnsi"/>
          <w:b/>
          <w:sz w:val="28"/>
          <w:szCs w:val="28"/>
          <w:lang w:eastAsia="en-US"/>
        </w:rPr>
        <w:t>.</w:t>
      </w:r>
    </w:p>
    <w:p w:rsidR="005D3511" w:rsidRPr="005D3511" w:rsidRDefault="005D3511" w:rsidP="00AD2667">
      <w:pPr>
        <w:ind w:firstLine="709"/>
        <w:jc w:val="both"/>
        <w:rPr>
          <w:rFonts w:eastAsia="Helvetica"/>
          <w:color w:val="000000"/>
          <w:sz w:val="28"/>
          <w:szCs w:val="28"/>
        </w:rPr>
      </w:pPr>
      <w:r w:rsidRPr="005D3511">
        <w:rPr>
          <w:rFonts w:eastAsia="Helvetica"/>
          <w:color w:val="000000"/>
          <w:sz w:val="28"/>
          <w:szCs w:val="28"/>
        </w:rPr>
        <w:t>Для достижения поставленных целей и реализации задач предмета используются следующие методы обучения:</w:t>
      </w:r>
    </w:p>
    <w:p w:rsidR="005D3511" w:rsidRPr="005D3511" w:rsidRDefault="005D3511" w:rsidP="00AD2667">
      <w:pPr>
        <w:tabs>
          <w:tab w:val="left" w:pos="993"/>
        </w:tabs>
        <w:suppressAutoHyphens/>
        <w:ind w:firstLine="709"/>
        <w:jc w:val="both"/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</w:pPr>
      <w:proofErr w:type="gramStart"/>
      <w:r w:rsidRPr="005D3511">
        <w:rPr>
          <w:rFonts w:eastAsia="SimSun"/>
          <w:kern w:val="2"/>
          <w:sz w:val="28"/>
          <w:szCs w:val="28"/>
          <w:lang w:eastAsia="hi-IN" w:bidi="hi-IN"/>
        </w:rPr>
        <w:t xml:space="preserve">–  </w:t>
      </w:r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>словесный</w:t>
      </w:r>
      <w:proofErr w:type="gramEnd"/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 xml:space="preserve"> (объяснение, беседа, рассказ);</w:t>
      </w:r>
    </w:p>
    <w:p w:rsidR="005D3511" w:rsidRPr="005D3511" w:rsidRDefault="005D3511" w:rsidP="00AD2667">
      <w:pPr>
        <w:tabs>
          <w:tab w:val="left" w:pos="993"/>
        </w:tabs>
        <w:suppressAutoHyphens/>
        <w:ind w:firstLine="709"/>
        <w:jc w:val="both"/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</w:pPr>
      <w:proofErr w:type="gramStart"/>
      <w:r w:rsidRPr="005D3511">
        <w:rPr>
          <w:rFonts w:eastAsia="SimSun"/>
          <w:kern w:val="2"/>
          <w:sz w:val="28"/>
          <w:szCs w:val="28"/>
          <w:lang w:eastAsia="hi-IN" w:bidi="hi-IN"/>
        </w:rPr>
        <w:t xml:space="preserve">–  </w:t>
      </w:r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>наглядный</w:t>
      </w:r>
      <w:proofErr w:type="gramEnd"/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 xml:space="preserve"> (показ, наблюдение, демонстрация приемов работы);</w:t>
      </w:r>
    </w:p>
    <w:p w:rsidR="005D3511" w:rsidRPr="005D3511" w:rsidRDefault="005D3511" w:rsidP="00AD2667">
      <w:pPr>
        <w:tabs>
          <w:tab w:val="left" w:pos="993"/>
        </w:tabs>
        <w:suppressAutoHyphens/>
        <w:ind w:firstLine="709"/>
        <w:jc w:val="both"/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</w:pPr>
      <w:proofErr w:type="gramStart"/>
      <w:r w:rsidRPr="005D3511">
        <w:rPr>
          <w:rFonts w:eastAsia="SimSun"/>
          <w:kern w:val="2"/>
          <w:sz w:val="28"/>
          <w:szCs w:val="28"/>
          <w:lang w:eastAsia="hi-IN" w:bidi="hi-IN"/>
        </w:rPr>
        <w:t xml:space="preserve">–  </w:t>
      </w:r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>практический</w:t>
      </w:r>
      <w:proofErr w:type="gramEnd"/>
      <w:r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>;</w:t>
      </w:r>
    </w:p>
    <w:p w:rsidR="005D3511" w:rsidRPr="005D3511" w:rsidRDefault="00DE1CFE" w:rsidP="00AD2667">
      <w:pPr>
        <w:tabs>
          <w:tab w:val="left" w:pos="993"/>
        </w:tabs>
        <w:suppressAutoHyphens/>
        <w:ind w:firstLine="709"/>
        <w:jc w:val="both"/>
        <w:rPr>
          <w:rFonts w:ascii="Arial" w:eastAsia="SimSun" w:hAnsi="Arial" w:cs="Mangal"/>
          <w:kern w:val="2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– </w:t>
      </w:r>
      <w:r w:rsidR="005D3511" w:rsidRPr="005D3511">
        <w:rPr>
          <w:rFonts w:eastAsia="Geeza Pro" w:cs="Mangal"/>
          <w:color w:val="000000"/>
          <w:kern w:val="2"/>
          <w:sz w:val="28"/>
          <w:szCs w:val="28"/>
          <w:lang w:eastAsia="hi-IN" w:bidi="hi-IN"/>
        </w:rPr>
        <w:t>эмоциональный (подбор ассоциаций, образов, создание художественных впечатлений).</w:t>
      </w:r>
    </w:p>
    <w:p w:rsidR="00DE1CFE" w:rsidRDefault="005D3511" w:rsidP="004E41AA">
      <w:pPr>
        <w:pStyle w:val="10"/>
        <w:ind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E41AA">
        <w:rPr>
          <w:rFonts w:ascii="Times New Roman" w:eastAsia="ヒラギノ角ゴ Pro W3" w:hAnsi="Times New Roman" w:cs="Times New Roman"/>
          <w:color w:val="00000A"/>
          <w:sz w:val="28"/>
          <w:szCs w:val="28"/>
        </w:rPr>
        <w:t xml:space="preserve">Предложенные методы работы в рамках </w:t>
      </w:r>
      <w:proofErr w:type="spellStart"/>
      <w:r w:rsidR="004E41AA">
        <w:rPr>
          <w:rFonts w:ascii="Times New Roman" w:eastAsia="ヒラギノ角ゴ Pro W3" w:hAnsi="Times New Roman" w:cs="Times New Roman"/>
          <w:color w:val="00000A"/>
          <w:sz w:val="28"/>
          <w:szCs w:val="28"/>
        </w:rPr>
        <w:t>общразвивающей</w:t>
      </w:r>
      <w:proofErr w:type="spellEnd"/>
      <w:r w:rsidR="00DE1CFE" w:rsidRPr="004E41AA">
        <w:rPr>
          <w:rFonts w:ascii="Times New Roman" w:eastAsia="ヒラギノ角ゴ Pro W3" w:hAnsi="Times New Roman" w:cs="Times New Roman"/>
          <w:color w:val="00000A"/>
          <w:sz w:val="28"/>
          <w:szCs w:val="28"/>
        </w:rPr>
        <w:t xml:space="preserve"> </w:t>
      </w:r>
      <w:r w:rsidRPr="004E41AA">
        <w:rPr>
          <w:rFonts w:ascii="Times New Roman" w:eastAsia="ヒラギノ角ゴ Pro W3" w:hAnsi="Times New Roman" w:cs="Times New Roman"/>
          <w:color w:val="00000A"/>
          <w:sz w:val="28"/>
          <w:szCs w:val="28"/>
        </w:rPr>
        <w:t>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театрального исполнительства.</w:t>
      </w:r>
      <w:r w:rsidR="00DE1CFE" w:rsidRPr="004E41AA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</w:p>
    <w:p w:rsidR="004E41AA" w:rsidRPr="004E41AA" w:rsidRDefault="004E41AA" w:rsidP="004E41AA">
      <w:pPr>
        <w:pStyle w:val="10"/>
        <w:ind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DE1CFE" w:rsidRPr="004E41AA" w:rsidRDefault="00DE1CFE" w:rsidP="00AD2667">
      <w:pPr>
        <w:pStyle w:val="10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41A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Методы обучения по теме №2 </w:t>
      </w:r>
    </w:p>
    <w:p w:rsidR="00DE1CFE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игровой метод; </w:t>
      </w:r>
    </w:p>
    <w:p w:rsidR="00DE1CFE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 сюжетно-ролевой игры;</w:t>
      </w:r>
    </w:p>
    <w:p w:rsidR="00DE1CFE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 перемены ролей в одной и той же сюжетно-ролевой игре; </w:t>
      </w:r>
    </w:p>
    <w:p w:rsidR="00DE1CFE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практико-ориентированный метод;</w:t>
      </w:r>
    </w:p>
    <w:p w:rsidR="004E41AA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проблемный метод;  </w:t>
      </w:r>
    </w:p>
    <w:p w:rsidR="006F0F53" w:rsidRPr="004E41AA" w:rsidRDefault="00DE1CFE" w:rsidP="000305DB">
      <w:pPr>
        <w:pStyle w:val="af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E41AA">
        <w:rPr>
          <w:rFonts w:ascii="Times New Roman" w:hAnsi="Times New Roman"/>
          <w:bCs/>
          <w:sz w:val="28"/>
          <w:szCs w:val="28"/>
        </w:rPr>
        <w:t>рефлексивный метод.</w:t>
      </w:r>
      <w:r w:rsidR="006F0F53" w:rsidRPr="004E41A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E41AA" w:rsidRDefault="004E41AA" w:rsidP="00AD2667">
      <w:pPr>
        <w:pStyle w:val="1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6F0F53" w:rsidRPr="004E41AA" w:rsidRDefault="006F0F53" w:rsidP="00AD2667">
      <w:pPr>
        <w:pStyle w:val="1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E41AA">
        <w:rPr>
          <w:rFonts w:ascii="Times New Roman" w:hAnsi="Times New Roman" w:cs="Times New Roman"/>
          <w:b/>
          <w:color w:val="auto"/>
          <w:sz w:val="28"/>
          <w:szCs w:val="28"/>
        </w:rPr>
        <w:t>Описание материально-технических условий реализации учебного предмета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специально оборудованное помещение (театральный класс) с необходимым оборудованием (осветительными приборами, музыкальной и компьютерной техникой);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 w:rsidRPr="000B7A3C">
        <w:rPr>
          <w:rFonts w:eastAsia="Calibri"/>
          <w:sz w:val="28"/>
          <w:szCs w:val="28"/>
        </w:rPr>
        <w:t xml:space="preserve">униформа черного цвета; удобная, сменная </w:t>
      </w:r>
      <w:r>
        <w:rPr>
          <w:rFonts w:eastAsia="Calibri"/>
          <w:sz w:val="28"/>
          <w:szCs w:val="28"/>
        </w:rPr>
        <w:t>обувь;</w:t>
      </w:r>
    </w:p>
    <w:p w:rsidR="000B7A3C" w:rsidRP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 w:rsidRPr="000B7A3C">
        <w:rPr>
          <w:rFonts w:eastAsia="Calibri"/>
          <w:sz w:val="28"/>
          <w:szCs w:val="28"/>
        </w:rPr>
        <w:t>компьютер, оснащенный звуковыми колонками;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фонотека;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сеть Интернет;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костюмы, реквизит и декорации;</w:t>
      </w:r>
    </w:p>
    <w:p w:rsidR="000B7A3C" w:rsidRDefault="000B7A3C" w:rsidP="000305DB">
      <w:pPr>
        <w:numPr>
          <w:ilvl w:val="0"/>
          <w:numId w:val="7"/>
        </w:numPr>
        <w:tabs>
          <w:tab w:val="num" w:pos="426"/>
        </w:tabs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библиотека. </w:t>
      </w:r>
    </w:p>
    <w:p w:rsidR="000B7A3C" w:rsidRDefault="000B7A3C" w:rsidP="00AD2667">
      <w:pPr>
        <w:pStyle w:val="1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6F0F53" w:rsidRPr="004F4115" w:rsidRDefault="006F0F53" w:rsidP="004F4115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4F4115">
        <w:rPr>
          <w:b/>
          <w:bCs/>
          <w:sz w:val="28"/>
          <w:szCs w:val="28"/>
        </w:rPr>
        <w:t>Материально-техничес</w:t>
      </w:r>
      <w:r w:rsidR="000B7A3C" w:rsidRPr="004F4115">
        <w:rPr>
          <w:b/>
          <w:bCs/>
          <w:sz w:val="28"/>
          <w:szCs w:val="28"/>
        </w:rPr>
        <w:t>кие условия реализации темы №2:</w:t>
      </w:r>
    </w:p>
    <w:p w:rsidR="006F0F53" w:rsidRDefault="000B7A3C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ковровые покрытия</w:t>
      </w:r>
      <w:r w:rsidR="006F0F53">
        <w:rPr>
          <w:bCs/>
          <w:sz w:val="28"/>
          <w:szCs w:val="28"/>
        </w:rPr>
        <w:t>;</w:t>
      </w:r>
    </w:p>
    <w:p w:rsidR="006F0F53" w:rsidRDefault="006F0F53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стол</w:t>
      </w:r>
      <w:r w:rsidR="000B7A3C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;</w:t>
      </w:r>
    </w:p>
    <w:p w:rsidR="006F0F53" w:rsidRDefault="006F0F53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•</w:t>
      </w:r>
      <w:r>
        <w:rPr>
          <w:bCs/>
          <w:sz w:val="28"/>
          <w:szCs w:val="28"/>
        </w:rPr>
        <w:tab/>
        <w:t>стулья;</w:t>
      </w:r>
    </w:p>
    <w:p w:rsidR="006F0F53" w:rsidRDefault="006F0F53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магнитофон;</w:t>
      </w:r>
    </w:p>
    <w:p w:rsidR="006F0F53" w:rsidRDefault="000B7A3C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фортепиано</w:t>
      </w:r>
      <w:r w:rsidR="006F0F53">
        <w:rPr>
          <w:bCs/>
          <w:sz w:val="28"/>
          <w:szCs w:val="28"/>
        </w:rPr>
        <w:t xml:space="preserve">; </w:t>
      </w:r>
    </w:p>
    <w:p w:rsidR="006F0F53" w:rsidRDefault="006F0F53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набор детских музыкальных инструментов: бубны, свистульки, трещотки, молоточки, колокольчики;</w:t>
      </w:r>
    </w:p>
    <w:p w:rsidR="006F0F53" w:rsidRDefault="006F0F53" w:rsidP="00AD266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спортивный инвентарь: скакалки, верёвочки, обручи.</w:t>
      </w:r>
    </w:p>
    <w:p w:rsidR="008E5500" w:rsidRDefault="008E5500" w:rsidP="00AD2667">
      <w:pPr>
        <w:shd w:val="clear" w:color="auto" w:fill="FFFFFF"/>
        <w:jc w:val="both"/>
        <w:rPr>
          <w:sz w:val="28"/>
          <w:szCs w:val="28"/>
        </w:rPr>
      </w:pPr>
    </w:p>
    <w:p w:rsidR="004F4115" w:rsidRDefault="00646078" w:rsidP="004F4115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"/>
        <w:gridCol w:w="2360"/>
        <w:gridCol w:w="1092"/>
        <w:gridCol w:w="1124"/>
        <w:gridCol w:w="1434"/>
        <w:gridCol w:w="2922"/>
      </w:tblGrid>
      <w:tr w:rsidR="004F4115" w:rsidRPr="00D43AE0" w:rsidTr="004F4115">
        <w:trPr>
          <w:trHeight w:val="323"/>
        </w:trPr>
        <w:tc>
          <w:tcPr>
            <w:tcW w:w="639" w:type="dxa"/>
            <w:vMerge w:val="restart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№ п/п</w:t>
            </w:r>
          </w:p>
        </w:tc>
        <w:tc>
          <w:tcPr>
            <w:tcW w:w="2360" w:type="dxa"/>
            <w:vMerge w:val="restart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50" w:type="dxa"/>
            <w:gridSpan w:val="3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Кол-во часов</w:t>
            </w:r>
          </w:p>
        </w:tc>
        <w:tc>
          <w:tcPr>
            <w:tcW w:w="2922" w:type="dxa"/>
            <w:vMerge w:val="restart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4F4115" w:rsidRPr="00D43AE0" w:rsidTr="004F4115">
        <w:trPr>
          <w:trHeight w:val="322"/>
        </w:trPr>
        <w:tc>
          <w:tcPr>
            <w:tcW w:w="639" w:type="dxa"/>
            <w:vMerge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Merge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всего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теория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практика</w:t>
            </w:r>
          </w:p>
        </w:tc>
        <w:tc>
          <w:tcPr>
            <w:tcW w:w="2922" w:type="dxa"/>
            <w:vMerge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1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Тема№1 Одиночный этюд.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2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№2 Р</w:t>
            </w:r>
            <w:r>
              <w:rPr>
                <w:sz w:val="28"/>
                <w:szCs w:val="28"/>
              </w:rPr>
              <w:t xml:space="preserve">азвитие </w:t>
            </w:r>
            <w:proofErr w:type="gramStart"/>
            <w:r>
              <w:rPr>
                <w:sz w:val="28"/>
                <w:szCs w:val="28"/>
              </w:rPr>
              <w:t>личност</w:t>
            </w:r>
            <w:r w:rsidRPr="00D43AE0">
              <w:rPr>
                <w:sz w:val="28"/>
                <w:szCs w:val="28"/>
              </w:rPr>
              <w:t>ных  качеств</w:t>
            </w:r>
            <w:proofErr w:type="gramEnd"/>
            <w:r w:rsidRPr="00D43AE0">
              <w:rPr>
                <w:sz w:val="28"/>
                <w:szCs w:val="28"/>
              </w:rPr>
              <w:t xml:space="preserve"> характера.</w:t>
            </w:r>
          </w:p>
        </w:tc>
        <w:tc>
          <w:tcPr>
            <w:tcW w:w="1092" w:type="dxa"/>
          </w:tcPr>
          <w:p w:rsidR="004F4115" w:rsidRPr="00224B31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34" w:type="dxa"/>
          </w:tcPr>
          <w:p w:rsidR="004F4115" w:rsidRPr="00224B31" w:rsidRDefault="004F4115" w:rsidP="004F4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115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3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 Постановка русской народной сказки.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4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Постановка русской народной сказки на сценах-макетах.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Постановка авторской сказки.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Пародия. Создание видеоклипа.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Актерские судьбы.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Постановка отрывка классического произведения.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Постановка кукольного спектакля.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  <w:tr w:rsidR="004F4115" w:rsidRPr="00D43AE0" w:rsidTr="004F4115">
        <w:tc>
          <w:tcPr>
            <w:tcW w:w="639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60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Тема №1</w:t>
            </w:r>
            <w:r>
              <w:rPr>
                <w:sz w:val="28"/>
                <w:szCs w:val="28"/>
              </w:rPr>
              <w:t xml:space="preserve"> Постановка классической пьесы.</w:t>
            </w:r>
          </w:p>
        </w:tc>
        <w:tc>
          <w:tcPr>
            <w:tcW w:w="109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2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34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922" w:type="dxa"/>
          </w:tcPr>
          <w:p w:rsidR="004F4115" w:rsidRPr="00D43AE0" w:rsidRDefault="004F4115" w:rsidP="004F4115">
            <w:pPr>
              <w:jc w:val="center"/>
              <w:rPr>
                <w:sz w:val="28"/>
                <w:szCs w:val="28"/>
              </w:rPr>
            </w:pPr>
            <w:r w:rsidRPr="00D43AE0">
              <w:rPr>
                <w:sz w:val="28"/>
                <w:szCs w:val="28"/>
              </w:rPr>
              <w:t>Контрольный урок</w:t>
            </w:r>
          </w:p>
        </w:tc>
      </w:tr>
    </w:tbl>
    <w:p w:rsidR="004F4115" w:rsidRDefault="004F4115" w:rsidP="004F4115">
      <w:pPr>
        <w:spacing w:after="200" w:line="276" w:lineRule="auto"/>
        <w:rPr>
          <w:b/>
          <w:sz w:val="28"/>
          <w:szCs w:val="28"/>
        </w:rPr>
      </w:pPr>
    </w:p>
    <w:p w:rsidR="00923288" w:rsidRDefault="00923288" w:rsidP="00AD2667">
      <w:pPr>
        <w:jc w:val="both"/>
        <w:rPr>
          <w:sz w:val="28"/>
          <w:szCs w:val="28"/>
        </w:rPr>
      </w:pPr>
    </w:p>
    <w:p w:rsidR="00B63E18" w:rsidRPr="004F4115" w:rsidRDefault="004F4115" w:rsidP="004F4115">
      <w:pPr>
        <w:rPr>
          <w:b/>
          <w:color w:val="000000" w:themeColor="text1"/>
          <w:sz w:val="28"/>
          <w:szCs w:val="28"/>
        </w:rPr>
      </w:pPr>
      <w:r w:rsidRPr="004F4115">
        <w:rPr>
          <w:b/>
          <w:color w:val="000000" w:themeColor="text1"/>
          <w:sz w:val="28"/>
          <w:szCs w:val="28"/>
        </w:rPr>
        <w:t>Рекомендуемая литература:</w:t>
      </w:r>
    </w:p>
    <w:p w:rsidR="004F4115" w:rsidRPr="004F4115" w:rsidRDefault="004F4115" w:rsidP="00AD2667">
      <w:pPr>
        <w:jc w:val="center"/>
        <w:rPr>
          <w:b/>
          <w:color w:val="000000" w:themeColor="text1"/>
          <w:sz w:val="28"/>
          <w:szCs w:val="28"/>
        </w:rPr>
      </w:pP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spellStart"/>
      <w:r>
        <w:rPr>
          <w:sz w:val="26"/>
          <w:szCs w:val="26"/>
        </w:rPr>
        <w:t>Г.В.Беда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Живопись.-</w:t>
      </w:r>
      <w:proofErr w:type="gramEnd"/>
      <w:r>
        <w:rPr>
          <w:sz w:val="26"/>
          <w:szCs w:val="26"/>
        </w:rPr>
        <w:t xml:space="preserve"> М.: «Просвещение»,1986.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2. Театр круглый </w:t>
      </w:r>
      <w:proofErr w:type="gramStart"/>
      <w:r>
        <w:rPr>
          <w:sz w:val="26"/>
          <w:szCs w:val="26"/>
        </w:rPr>
        <w:t>год :</w:t>
      </w:r>
      <w:proofErr w:type="gramEnd"/>
      <w:r>
        <w:rPr>
          <w:sz w:val="26"/>
          <w:szCs w:val="26"/>
        </w:rPr>
        <w:t xml:space="preserve"> Журнал.- 1-2 выпуск 2007.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В.В.Стасов</w:t>
      </w:r>
      <w:proofErr w:type="spellEnd"/>
      <w:r>
        <w:rPr>
          <w:sz w:val="26"/>
          <w:szCs w:val="26"/>
        </w:rPr>
        <w:t xml:space="preserve"> Избранные статьи о русской </w:t>
      </w:r>
      <w:proofErr w:type="gramStart"/>
      <w:r>
        <w:rPr>
          <w:sz w:val="26"/>
          <w:szCs w:val="26"/>
        </w:rPr>
        <w:t>живописи.-</w:t>
      </w:r>
      <w:proofErr w:type="gramEnd"/>
      <w:r>
        <w:rPr>
          <w:sz w:val="26"/>
          <w:szCs w:val="26"/>
        </w:rPr>
        <w:t xml:space="preserve"> М.: «Детская литература»,1984.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proofErr w:type="spellStart"/>
      <w:proofErr w:type="gramStart"/>
      <w:r>
        <w:rPr>
          <w:sz w:val="26"/>
          <w:szCs w:val="26"/>
        </w:rPr>
        <w:t>В.В.Верещагин</w:t>
      </w:r>
      <w:proofErr w:type="spellEnd"/>
      <w:r>
        <w:rPr>
          <w:sz w:val="26"/>
          <w:szCs w:val="26"/>
        </w:rPr>
        <w:t>.-</w:t>
      </w:r>
      <w:proofErr w:type="gramEnd"/>
      <w:r>
        <w:rPr>
          <w:sz w:val="26"/>
          <w:szCs w:val="26"/>
        </w:rPr>
        <w:t xml:space="preserve"> М.: «Искусство»,1988.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5. Терра-Лексикон: Иллюстрационный энциклопедический </w:t>
      </w:r>
      <w:proofErr w:type="gramStart"/>
      <w:r>
        <w:rPr>
          <w:sz w:val="26"/>
          <w:szCs w:val="26"/>
        </w:rPr>
        <w:t>словарь.-</w:t>
      </w:r>
      <w:proofErr w:type="gramEnd"/>
      <w:r>
        <w:rPr>
          <w:sz w:val="26"/>
          <w:szCs w:val="26"/>
        </w:rPr>
        <w:t xml:space="preserve"> М.: Терра,1998.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spellStart"/>
      <w:r>
        <w:rPr>
          <w:sz w:val="26"/>
          <w:szCs w:val="26"/>
        </w:rPr>
        <w:t>Н.Л.Княжева</w:t>
      </w:r>
      <w:proofErr w:type="spellEnd"/>
      <w:r>
        <w:rPr>
          <w:sz w:val="26"/>
          <w:szCs w:val="26"/>
        </w:rPr>
        <w:t xml:space="preserve"> Развитие эмоционального мира </w:t>
      </w:r>
      <w:proofErr w:type="gramStart"/>
      <w:r>
        <w:rPr>
          <w:sz w:val="26"/>
          <w:szCs w:val="26"/>
        </w:rPr>
        <w:t>детей :</w:t>
      </w:r>
      <w:proofErr w:type="gramEnd"/>
      <w:r>
        <w:rPr>
          <w:sz w:val="26"/>
          <w:szCs w:val="26"/>
        </w:rPr>
        <w:t xml:space="preserve"> Популярное пособие для родителей и педагогов.- Ярославль: «Академия развития»,1997.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proofErr w:type="spellStart"/>
      <w:r>
        <w:rPr>
          <w:sz w:val="26"/>
          <w:szCs w:val="26"/>
        </w:rPr>
        <w:t>Л.Ю.Субботина</w:t>
      </w:r>
      <w:proofErr w:type="spellEnd"/>
      <w:r>
        <w:rPr>
          <w:sz w:val="26"/>
          <w:szCs w:val="26"/>
        </w:rPr>
        <w:t xml:space="preserve"> Развитие воображения у </w:t>
      </w:r>
      <w:proofErr w:type="gramStart"/>
      <w:r>
        <w:rPr>
          <w:sz w:val="26"/>
          <w:szCs w:val="26"/>
        </w:rPr>
        <w:t>детей :</w:t>
      </w:r>
      <w:proofErr w:type="gramEnd"/>
      <w:r>
        <w:rPr>
          <w:sz w:val="26"/>
          <w:szCs w:val="26"/>
        </w:rPr>
        <w:t xml:space="preserve"> Популярное пособие для родителей и педагогов.- Ярославль: «Академия развития»,1997.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8. Учим </w:t>
      </w:r>
      <w:proofErr w:type="gramStart"/>
      <w:r>
        <w:rPr>
          <w:sz w:val="26"/>
          <w:szCs w:val="26"/>
        </w:rPr>
        <w:t>фантазировать :</w:t>
      </w:r>
      <w:proofErr w:type="gramEnd"/>
      <w:r>
        <w:rPr>
          <w:sz w:val="26"/>
          <w:szCs w:val="26"/>
        </w:rPr>
        <w:t xml:space="preserve"> Популярное пособие для родителей и педагогов.- Ярославль: «Академия развития»,1997.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proofErr w:type="spellStart"/>
      <w:proofErr w:type="gramStart"/>
      <w:r>
        <w:rPr>
          <w:sz w:val="26"/>
          <w:szCs w:val="26"/>
        </w:rPr>
        <w:t>С.Могилевская</w:t>
      </w:r>
      <w:proofErr w:type="spellEnd"/>
      <w:r>
        <w:rPr>
          <w:sz w:val="26"/>
          <w:szCs w:val="26"/>
        </w:rPr>
        <w:t>.,</w:t>
      </w:r>
      <w:proofErr w:type="gramEnd"/>
      <w:r>
        <w:rPr>
          <w:sz w:val="26"/>
          <w:szCs w:val="26"/>
        </w:rPr>
        <w:t xml:space="preserve">  Крепостные королевны., Театр на Арбатской площади., М.: «Детская литература»,1973.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proofErr w:type="gramStart"/>
      <w:r>
        <w:rPr>
          <w:sz w:val="26"/>
          <w:szCs w:val="26"/>
        </w:rPr>
        <w:t>В  школьном</w:t>
      </w:r>
      <w:proofErr w:type="gramEnd"/>
      <w:r>
        <w:rPr>
          <w:sz w:val="26"/>
          <w:szCs w:val="26"/>
        </w:rPr>
        <w:t xml:space="preserve"> театре., М.: «Детская литература»,1971.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proofErr w:type="spellStart"/>
      <w:r>
        <w:rPr>
          <w:sz w:val="26"/>
          <w:szCs w:val="26"/>
        </w:rPr>
        <w:t>И.Н.Соловьева</w:t>
      </w:r>
      <w:proofErr w:type="spellEnd"/>
      <w:r>
        <w:rPr>
          <w:sz w:val="26"/>
          <w:szCs w:val="26"/>
        </w:rPr>
        <w:t xml:space="preserve">, </w:t>
      </w:r>
      <w:proofErr w:type="spellStart"/>
      <w:proofErr w:type="gramStart"/>
      <w:r>
        <w:rPr>
          <w:sz w:val="26"/>
          <w:szCs w:val="26"/>
        </w:rPr>
        <w:t>В.В.Шитова</w:t>
      </w:r>
      <w:proofErr w:type="spellEnd"/>
      <w:r>
        <w:rPr>
          <w:sz w:val="26"/>
          <w:szCs w:val="26"/>
        </w:rPr>
        <w:t>.,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К.С.Станиславский</w:t>
      </w:r>
      <w:proofErr w:type="spellEnd"/>
      <w:r>
        <w:rPr>
          <w:sz w:val="26"/>
          <w:szCs w:val="26"/>
        </w:rPr>
        <w:t>., М.: «Искусство»,1985.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proofErr w:type="spellStart"/>
      <w:r>
        <w:rPr>
          <w:sz w:val="26"/>
          <w:szCs w:val="26"/>
        </w:rPr>
        <w:t>И.Мальгина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Д.Ситнов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Л.Снежницкий</w:t>
      </w:r>
      <w:proofErr w:type="spellEnd"/>
      <w:r>
        <w:rPr>
          <w:sz w:val="26"/>
          <w:szCs w:val="26"/>
        </w:rPr>
        <w:t xml:space="preserve">. Грим и костюм в современном </w:t>
      </w:r>
      <w:proofErr w:type="gramStart"/>
      <w:r>
        <w:rPr>
          <w:sz w:val="26"/>
          <w:szCs w:val="26"/>
        </w:rPr>
        <w:t>спектакле.-</w:t>
      </w:r>
      <w:proofErr w:type="gramEnd"/>
      <w:r>
        <w:rPr>
          <w:sz w:val="26"/>
          <w:szCs w:val="26"/>
        </w:rPr>
        <w:t xml:space="preserve"> М.: «Искусство»,1963.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13. Классическая драматургия (античная, русская, советская, зарубежная, детская.)</w:t>
      </w:r>
    </w:p>
    <w:p w:rsidR="00B63E18" w:rsidRPr="003F1D30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14. Рассказы о русских </w:t>
      </w:r>
      <w:proofErr w:type="gramStart"/>
      <w:r>
        <w:rPr>
          <w:sz w:val="26"/>
          <w:szCs w:val="26"/>
        </w:rPr>
        <w:t>актерах.-</w:t>
      </w:r>
      <w:proofErr w:type="gramEnd"/>
      <w:r>
        <w:rPr>
          <w:sz w:val="26"/>
          <w:szCs w:val="26"/>
        </w:rPr>
        <w:t xml:space="preserve"> М.: «Искусство»,1989.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15. </w:t>
      </w:r>
      <w:proofErr w:type="spellStart"/>
      <w:r>
        <w:rPr>
          <w:sz w:val="26"/>
          <w:szCs w:val="26"/>
        </w:rPr>
        <w:t>Вл.И.Немирович</w:t>
      </w:r>
      <w:proofErr w:type="spellEnd"/>
      <w:r>
        <w:rPr>
          <w:sz w:val="26"/>
          <w:szCs w:val="26"/>
        </w:rPr>
        <w:t>-</w:t>
      </w:r>
      <w:proofErr w:type="gramStart"/>
      <w:r>
        <w:rPr>
          <w:sz w:val="26"/>
          <w:szCs w:val="26"/>
        </w:rPr>
        <w:t>Данченко.,</w:t>
      </w:r>
      <w:proofErr w:type="gramEnd"/>
      <w:r>
        <w:rPr>
          <w:sz w:val="26"/>
          <w:szCs w:val="26"/>
        </w:rPr>
        <w:t xml:space="preserve"> Рождение театра. -М.: «Правда», 1989. 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16. Хочу на </w:t>
      </w:r>
      <w:proofErr w:type="gramStart"/>
      <w:r>
        <w:rPr>
          <w:sz w:val="26"/>
          <w:szCs w:val="26"/>
        </w:rPr>
        <w:t>сцену!,</w:t>
      </w:r>
      <w:proofErr w:type="gramEnd"/>
      <w:r>
        <w:rPr>
          <w:sz w:val="26"/>
          <w:szCs w:val="26"/>
        </w:rPr>
        <w:t xml:space="preserve"> Автор-уклад. </w:t>
      </w:r>
      <w:proofErr w:type="spellStart"/>
      <w:proofErr w:type="gramStart"/>
      <w:r>
        <w:rPr>
          <w:sz w:val="26"/>
          <w:szCs w:val="26"/>
        </w:rPr>
        <w:t>Л.Б.Белянська</w:t>
      </w:r>
      <w:proofErr w:type="spellEnd"/>
      <w:r>
        <w:rPr>
          <w:sz w:val="26"/>
          <w:szCs w:val="26"/>
        </w:rPr>
        <w:t>.-</w:t>
      </w:r>
      <w:proofErr w:type="gramEnd"/>
      <w:r>
        <w:rPr>
          <w:sz w:val="26"/>
          <w:szCs w:val="26"/>
        </w:rPr>
        <w:t xml:space="preserve"> Д.: </w:t>
      </w:r>
      <w:proofErr w:type="spellStart"/>
      <w:r>
        <w:rPr>
          <w:sz w:val="26"/>
          <w:szCs w:val="26"/>
        </w:rPr>
        <w:t>Сталкер</w:t>
      </w:r>
      <w:proofErr w:type="spellEnd"/>
      <w:r>
        <w:rPr>
          <w:sz w:val="26"/>
          <w:szCs w:val="26"/>
        </w:rPr>
        <w:t>, 1997.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17. </w:t>
      </w:r>
      <w:proofErr w:type="spellStart"/>
      <w:r>
        <w:rPr>
          <w:sz w:val="26"/>
          <w:szCs w:val="26"/>
        </w:rPr>
        <w:t>И.В.Гороховская</w:t>
      </w:r>
      <w:proofErr w:type="spellEnd"/>
      <w:r>
        <w:rPr>
          <w:sz w:val="26"/>
          <w:szCs w:val="26"/>
        </w:rPr>
        <w:t xml:space="preserve">. Игра: воспитательный потенциал, педагогическое руководство и </w:t>
      </w:r>
      <w:proofErr w:type="gramStart"/>
      <w:r>
        <w:rPr>
          <w:sz w:val="26"/>
          <w:szCs w:val="26"/>
        </w:rPr>
        <w:t>организация.-</w:t>
      </w:r>
      <w:proofErr w:type="gramEnd"/>
      <w:r>
        <w:rPr>
          <w:sz w:val="26"/>
          <w:szCs w:val="26"/>
        </w:rPr>
        <w:t xml:space="preserve"> Вологда, 2007.</w:t>
      </w:r>
    </w:p>
    <w:p w:rsidR="00B63E18" w:rsidRPr="003F1D30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18. 365 логических игр и </w:t>
      </w:r>
      <w:proofErr w:type="gramStart"/>
      <w:r>
        <w:rPr>
          <w:sz w:val="26"/>
          <w:szCs w:val="26"/>
        </w:rPr>
        <w:t>задач.-</w:t>
      </w:r>
      <w:proofErr w:type="gramEnd"/>
      <w:r>
        <w:rPr>
          <w:sz w:val="26"/>
          <w:szCs w:val="26"/>
        </w:rPr>
        <w:t xml:space="preserve"> М.: АСТ- ПРЕСС КНИГА, 2007.</w:t>
      </w:r>
    </w:p>
    <w:p w:rsidR="00B63E18" w:rsidRDefault="00B63E18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F4115" w:rsidRDefault="004F4115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54152" w:rsidRDefault="00D54152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Предмет «ХУДОЖЕСТВЕННОЕ СЛОВО</w:t>
      </w:r>
      <w:r w:rsidRPr="005046E4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54152" w:rsidRDefault="00D54152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54152" w:rsidRPr="00D54152" w:rsidRDefault="00D54152" w:rsidP="004F4115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47C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D54152" w:rsidRDefault="00D54152" w:rsidP="00AD2667">
      <w:pPr>
        <w:ind w:firstLine="709"/>
        <w:jc w:val="both"/>
        <w:rPr>
          <w:sz w:val="28"/>
          <w:szCs w:val="28"/>
        </w:rPr>
      </w:pPr>
      <w:r w:rsidRPr="00024010">
        <w:rPr>
          <w:sz w:val="28"/>
          <w:szCs w:val="28"/>
        </w:rPr>
        <w:t>Предмет «Художественное слово</w:t>
      </w:r>
      <w:r>
        <w:rPr>
          <w:sz w:val="28"/>
          <w:szCs w:val="28"/>
        </w:rPr>
        <w:t>» тесно связан</w:t>
      </w:r>
      <w:r w:rsidRPr="00024010">
        <w:rPr>
          <w:sz w:val="28"/>
          <w:szCs w:val="28"/>
        </w:rPr>
        <w:t xml:space="preserve"> с другими учебными предметами программы «</w:t>
      </w:r>
      <w:r w:rsidR="00BC015F">
        <w:rPr>
          <w:sz w:val="28"/>
          <w:szCs w:val="28"/>
        </w:rPr>
        <w:t>Развитие и воспитание личности средствами театра</w:t>
      </w:r>
      <w:r w:rsidRPr="00024010">
        <w:rPr>
          <w:sz w:val="28"/>
          <w:szCs w:val="28"/>
        </w:rPr>
        <w:t xml:space="preserve">». </w:t>
      </w:r>
      <w:r>
        <w:rPr>
          <w:sz w:val="28"/>
          <w:szCs w:val="28"/>
        </w:rPr>
        <w:t>П</w:t>
      </w:r>
      <w:r w:rsidRPr="00024010">
        <w:rPr>
          <w:sz w:val="28"/>
          <w:szCs w:val="28"/>
        </w:rPr>
        <w:t xml:space="preserve">ри выполнении комплексов по технике речи, в разделе «Сценическая речь» педагог </w:t>
      </w:r>
      <w:r>
        <w:rPr>
          <w:sz w:val="28"/>
          <w:szCs w:val="28"/>
        </w:rPr>
        <w:t>включает</w:t>
      </w:r>
      <w:r w:rsidRPr="00024010">
        <w:rPr>
          <w:sz w:val="28"/>
          <w:szCs w:val="28"/>
        </w:rPr>
        <w:t xml:space="preserve"> элементы сценического движения, мастерства актёра. При разборе произведений также применяе</w:t>
      </w:r>
      <w:r>
        <w:rPr>
          <w:sz w:val="28"/>
          <w:szCs w:val="28"/>
        </w:rPr>
        <w:t>тся метод действенного анализа,</w:t>
      </w:r>
      <w:r w:rsidRPr="00024010">
        <w:rPr>
          <w:sz w:val="28"/>
          <w:szCs w:val="28"/>
        </w:rPr>
        <w:t xml:space="preserve"> являющийся</w:t>
      </w:r>
      <w:r>
        <w:rPr>
          <w:sz w:val="28"/>
          <w:szCs w:val="28"/>
        </w:rPr>
        <w:t xml:space="preserve"> профессиональным инструментом </w:t>
      </w:r>
      <w:r w:rsidRPr="00024010">
        <w:rPr>
          <w:sz w:val="28"/>
          <w:szCs w:val="28"/>
        </w:rPr>
        <w:t>при разборе пьесы и рол</w:t>
      </w:r>
      <w:r>
        <w:rPr>
          <w:sz w:val="28"/>
          <w:szCs w:val="28"/>
        </w:rPr>
        <w:t>и.</w:t>
      </w:r>
    </w:p>
    <w:p w:rsidR="00975F81" w:rsidRDefault="00D54152" w:rsidP="00AD2667">
      <w:pPr>
        <w:ind w:firstLine="708"/>
        <w:jc w:val="both"/>
        <w:rPr>
          <w:sz w:val="28"/>
          <w:szCs w:val="28"/>
        </w:rPr>
      </w:pPr>
      <w:r w:rsidRPr="00024010">
        <w:rPr>
          <w:sz w:val="28"/>
          <w:szCs w:val="28"/>
        </w:rPr>
        <w:lastRenderedPageBreak/>
        <w:t>В то же время, задачи программы «Художественное слово» шире и предполагают комплексный п</w:t>
      </w:r>
      <w:r>
        <w:rPr>
          <w:sz w:val="28"/>
          <w:szCs w:val="28"/>
        </w:rPr>
        <w:t xml:space="preserve">одход, включающий не только </w:t>
      </w:r>
      <w:r w:rsidRPr="00024010">
        <w:rPr>
          <w:sz w:val="28"/>
          <w:szCs w:val="28"/>
        </w:rPr>
        <w:t>освоение знаний, умений и навыков по технике и логике речи, искусст</w:t>
      </w:r>
      <w:r>
        <w:rPr>
          <w:sz w:val="28"/>
          <w:szCs w:val="28"/>
        </w:rPr>
        <w:t xml:space="preserve">ву художественного слова, но и развитие культуры </w:t>
      </w:r>
      <w:r w:rsidRPr="00024010">
        <w:rPr>
          <w:sz w:val="28"/>
          <w:szCs w:val="28"/>
        </w:rPr>
        <w:t>речевого общения, расширение кругозора чтения, повышение о</w:t>
      </w:r>
      <w:r>
        <w:rPr>
          <w:sz w:val="28"/>
          <w:szCs w:val="28"/>
        </w:rPr>
        <w:t>бщекультурного уровня ребёнка.</w:t>
      </w:r>
    </w:p>
    <w:p w:rsidR="00975F81" w:rsidRDefault="00975F81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54152">
        <w:rPr>
          <w:sz w:val="28"/>
          <w:szCs w:val="28"/>
        </w:rPr>
        <w:t xml:space="preserve"> </w:t>
      </w:r>
      <w:r>
        <w:rPr>
          <w:sz w:val="28"/>
          <w:szCs w:val="28"/>
        </w:rPr>
        <w:t>На предмете «Художественное слово» используются упражнения с помощью которых учим детей рассказыванию, обогащаем словарный запас, развиваем фантазию и речевое творчество, работаем над дикцией, учим сравнивать, обобщать.</w:t>
      </w:r>
    </w:p>
    <w:p w:rsidR="00975F81" w:rsidRDefault="00975F81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Каждое занятие рекомендуется начинать с речевой разминки. На данном курсе используется большое количество рабочей литературы: стихов, прозы, басен в разных жанрах.</w:t>
      </w:r>
    </w:p>
    <w:p w:rsidR="00D54152" w:rsidRDefault="00D54152" w:rsidP="00AD2667">
      <w:pPr>
        <w:jc w:val="both"/>
        <w:rPr>
          <w:sz w:val="28"/>
          <w:szCs w:val="28"/>
        </w:rPr>
      </w:pPr>
    </w:p>
    <w:p w:rsidR="00D54152" w:rsidRPr="004F4115" w:rsidRDefault="00D54152" w:rsidP="00AD2667">
      <w:pPr>
        <w:ind w:left="709"/>
        <w:jc w:val="both"/>
        <w:rPr>
          <w:sz w:val="28"/>
          <w:szCs w:val="28"/>
        </w:rPr>
      </w:pPr>
      <w:r w:rsidRPr="004F4115">
        <w:rPr>
          <w:b/>
          <w:i/>
          <w:sz w:val="28"/>
          <w:szCs w:val="28"/>
        </w:rPr>
        <w:t>Форма проведения учебных аудиторных занятий</w:t>
      </w:r>
      <w:r w:rsidRPr="004F4115">
        <w:rPr>
          <w:sz w:val="28"/>
          <w:szCs w:val="28"/>
        </w:rPr>
        <w:t xml:space="preserve"> </w:t>
      </w:r>
    </w:p>
    <w:p w:rsidR="00D54152" w:rsidRPr="004F4115" w:rsidRDefault="00D54152" w:rsidP="00AD2667">
      <w:pPr>
        <w:ind w:firstLine="709"/>
        <w:jc w:val="both"/>
        <w:rPr>
          <w:sz w:val="28"/>
          <w:szCs w:val="28"/>
        </w:rPr>
      </w:pPr>
      <w:r w:rsidRPr="004F4115">
        <w:rPr>
          <w:sz w:val="28"/>
          <w:szCs w:val="28"/>
        </w:rPr>
        <w:t>Обучение проходит в форме мелкогрупповых</w:t>
      </w:r>
      <w:r w:rsidR="00C11481" w:rsidRPr="004F4115">
        <w:rPr>
          <w:sz w:val="28"/>
          <w:szCs w:val="28"/>
        </w:rPr>
        <w:t>, групповых</w:t>
      </w:r>
      <w:r w:rsidRPr="004F4115">
        <w:rPr>
          <w:sz w:val="28"/>
          <w:szCs w:val="28"/>
        </w:rPr>
        <w:t xml:space="preserve"> и индивидуальных занятий. Для более эффективного усвоения материала, улучшения качества практических навыков, для развития чувства партнёра и умения работать в команде могут быть выбраны такие виды аудиторных учебных занятий, как мастер-класс, семинар и другие.</w:t>
      </w:r>
    </w:p>
    <w:p w:rsidR="00D54152" w:rsidRDefault="004F4115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проводятся 1 раз в неделю</w:t>
      </w:r>
      <w:r w:rsidR="00D54152" w:rsidRPr="004F4115">
        <w:rPr>
          <w:sz w:val="28"/>
          <w:szCs w:val="28"/>
        </w:rPr>
        <w:t>.</w:t>
      </w:r>
    </w:p>
    <w:p w:rsidR="004F4115" w:rsidRDefault="004F4115" w:rsidP="00AD2667">
      <w:pPr>
        <w:ind w:firstLine="709"/>
        <w:jc w:val="both"/>
        <w:rPr>
          <w:sz w:val="28"/>
          <w:szCs w:val="28"/>
        </w:rPr>
      </w:pPr>
    </w:p>
    <w:p w:rsidR="00D54152" w:rsidRPr="008447C2" w:rsidRDefault="00D54152" w:rsidP="00AD26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8447C2">
        <w:rPr>
          <w:b/>
          <w:sz w:val="28"/>
          <w:szCs w:val="28"/>
        </w:rPr>
        <w:t>:</w:t>
      </w:r>
    </w:p>
    <w:p w:rsidR="00D54152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84FD0">
        <w:rPr>
          <w:sz w:val="28"/>
          <w:szCs w:val="28"/>
        </w:rPr>
        <w:t>Выявление одаренных детей в области театрал</w:t>
      </w:r>
      <w:r w:rsidR="00C11481">
        <w:rPr>
          <w:sz w:val="28"/>
          <w:szCs w:val="28"/>
        </w:rPr>
        <w:t>ьного искусства в детском</w:t>
      </w:r>
      <w:r w:rsidRPr="00684FD0">
        <w:rPr>
          <w:sz w:val="28"/>
          <w:szCs w:val="28"/>
        </w:rPr>
        <w:t xml:space="preserve"> возрасте.</w:t>
      </w:r>
    </w:p>
    <w:p w:rsidR="00D54152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Х</w:t>
      </w:r>
      <w:r w:rsidRPr="00494CC9">
        <w:rPr>
          <w:sz w:val="28"/>
          <w:szCs w:val="28"/>
        </w:rPr>
        <w:t xml:space="preserve">удожественно-эстетическое развитие личности </w:t>
      </w:r>
      <w:r w:rsidR="00C11481">
        <w:rPr>
          <w:sz w:val="28"/>
          <w:szCs w:val="28"/>
        </w:rPr>
        <w:t>учащегося</w:t>
      </w:r>
      <w:r>
        <w:rPr>
          <w:sz w:val="28"/>
          <w:szCs w:val="28"/>
        </w:rPr>
        <w:t xml:space="preserve"> на основе</w:t>
      </w:r>
      <w:r w:rsidRPr="00494CC9">
        <w:rPr>
          <w:sz w:val="28"/>
          <w:szCs w:val="28"/>
        </w:rPr>
        <w:t xml:space="preserve"> п</w:t>
      </w:r>
      <w:r>
        <w:rPr>
          <w:sz w:val="28"/>
          <w:szCs w:val="28"/>
        </w:rPr>
        <w:t>риобретенных</w:t>
      </w:r>
      <w:r w:rsidRPr="00494CC9">
        <w:rPr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 w:rsidRPr="00494CC9">
        <w:rPr>
          <w:sz w:val="28"/>
          <w:szCs w:val="28"/>
        </w:rPr>
        <w:t xml:space="preserve"> в процессе освоения </w:t>
      </w:r>
      <w:r>
        <w:rPr>
          <w:sz w:val="28"/>
          <w:szCs w:val="28"/>
        </w:rPr>
        <w:t xml:space="preserve">программы </w:t>
      </w:r>
      <w:r w:rsidRPr="00494CC9">
        <w:rPr>
          <w:sz w:val="28"/>
          <w:szCs w:val="28"/>
        </w:rPr>
        <w:t>театрально-исполнительских знаний, умений и навыков.</w:t>
      </w:r>
    </w:p>
    <w:p w:rsidR="00D54152" w:rsidRPr="00AD48DD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84F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84FD0">
        <w:rPr>
          <w:sz w:val="28"/>
          <w:szCs w:val="28"/>
        </w:rPr>
        <w:t>Подготовка одаренных детей к поступлению в образовательные учреждения, реализующие профессиональные образовательные программы в области театрального искусства.</w:t>
      </w:r>
    </w:p>
    <w:p w:rsidR="00D54152" w:rsidRPr="00024010" w:rsidRDefault="00D54152" w:rsidP="00AD2667">
      <w:pPr>
        <w:jc w:val="both"/>
        <w:rPr>
          <w:b/>
          <w:sz w:val="28"/>
          <w:szCs w:val="28"/>
        </w:rPr>
      </w:pPr>
      <w:r w:rsidRPr="00024010">
        <w:rPr>
          <w:b/>
          <w:sz w:val="28"/>
          <w:szCs w:val="28"/>
        </w:rPr>
        <w:t>Задачи:</w:t>
      </w:r>
    </w:p>
    <w:p w:rsidR="00D54152" w:rsidRPr="008D0A8B" w:rsidRDefault="00C11481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учащимися</w:t>
      </w:r>
      <w:r w:rsidR="00D54152" w:rsidRPr="008D0A8B">
        <w:rPr>
          <w:rFonts w:ascii="Times New Roman" w:hAnsi="Times New Roman"/>
          <w:sz w:val="28"/>
          <w:szCs w:val="28"/>
        </w:rPr>
        <w:t xml:space="preserve"> знаний, умений и навыков в области техники речи, орфоэпии;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обучение логическому разбору и постановке действенной задачи при исполнении художественного произведения;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ознакомление с возможностями различной исполнительской трактовки произведения;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расширение круга чтения;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развитие осм</w:t>
      </w:r>
      <w:r>
        <w:rPr>
          <w:rFonts w:ascii="Times New Roman" w:hAnsi="Times New Roman"/>
          <w:sz w:val="28"/>
          <w:szCs w:val="28"/>
        </w:rPr>
        <w:t xml:space="preserve">ысленной ясной, грамотной речи </w:t>
      </w:r>
      <w:r w:rsidRPr="008D0A8B">
        <w:rPr>
          <w:rFonts w:ascii="Times New Roman" w:hAnsi="Times New Roman"/>
          <w:sz w:val="28"/>
          <w:szCs w:val="28"/>
        </w:rPr>
        <w:t>в быту и в условиях сценической деятельности обучающихся;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 xml:space="preserve">развитие навыков самостоятельного творческого образного мышления; 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развитие культуры речевого общения;</w:t>
      </w:r>
    </w:p>
    <w:p w:rsidR="00D54152" w:rsidRPr="008D0A8B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t>воспитание творческой инициативы;</w:t>
      </w:r>
    </w:p>
    <w:p w:rsidR="00D54152" w:rsidRPr="008D0A8B" w:rsidRDefault="00C11481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учащимися</w:t>
      </w:r>
      <w:r w:rsidR="00D54152" w:rsidRPr="008D0A8B">
        <w:rPr>
          <w:rFonts w:ascii="Times New Roman" w:hAnsi="Times New Roman"/>
          <w:sz w:val="28"/>
          <w:szCs w:val="28"/>
        </w:rPr>
        <w:t xml:space="preserve"> опыта творческой деятельности;</w:t>
      </w:r>
    </w:p>
    <w:p w:rsidR="00D54152" w:rsidRDefault="00D54152" w:rsidP="000305DB">
      <w:pPr>
        <w:pStyle w:val="af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A8B">
        <w:rPr>
          <w:rFonts w:ascii="Times New Roman" w:hAnsi="Times New Roman"/>
          <w:sz w:val="28"/>
          <w:szCs w:val="28"/>
        </w:rPr>
        <w:lastRenderedPageBreak/>
        <w:t>подготовка одаренных детей к поступлению в образовательные учреждения, реализующие профессиональные образовательные программы в области театрального искусства.</w:t>
      </w:r>
    </w:p>
    <w:p w:rsidR="004F4115" w:rsidRDefault="004F4115" w:rsidP="004F4115">
      <w:pPr>
        <w:pStyle w:val="af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152" w:rsidRPr="004F4115" w:rsidRDefault="00D54152" w:rsidP="004F4115">
      <w:pPr>
        <w:pStyle w:val="af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4115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D54152" w:rsidRPr="008447C2" w:rsidRDefault="00D54152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447C2">
        <w:rPr>
          <w:rFonts w:ascii="Times New Roman" w:hAnsi="Times New Roman"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D54152" w:rsidRPr="008447C2" w:rsidRDefault="00D54152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8447C2">
        <w:rPr>
          <w:rFonts w:ascii="Times New Roman" w:hAnsi="Times New Roman" w:cs="Times New Roman"/>
          <w:bCs/>
          <w:sz w:val="28"/>
          <w:szCs w:val="28"/>
        </w:rPr>
        <w:t>- словесный (рассказ, беседа, объяснение)</w:t>
      </w:r>
      <w:r w:rsidRPr="008447C2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; </w:t>
      </w:r>
    </w:p>
    <w:p w:rsidR="00D54152" w:rsidRPr="008447C2" w:rsidRDefault="00D54152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447C2">
        <w:rPr>
          <w:rFonts w:ascii="Times New Roman" w:hAnsi="Times New Roman" w:cs="Times New Roman"/>
          <w:bCs/>
          <w:sz w:val="28"/>
          <w:szCs w:val="28"/>
        </w:rPr>
        <w:t>- наглядный (наблюдение, демонстрация)</w:t>
      </w:r>
      <w:r w:rsidRPr="008447C2">
        <w:rPr>
          <w:rFonts w:ascii="Times New Roman" w:hAnsi="Times New Roman" w:cs="Times New Roman"/>
          <w:bCs/>
          <w:color w:val="00B050"/>
          <w:sz w:val="28"/>
          <w:szCs w:val="28"/>
        </w:rPr>
        <w:t>;</w:t>
      </w:r>
      <w:r w:rsidRPr="008447C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54152" w:rsidRDefault="00D54152" w:rsidP="00AD2667">
      <w:pPr>
        <w:pStyle w:val="af0"/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447C2">
        <w:rPr>
          <w:rFonts w:ascii="Times New Roman" w:hAnsi="Times New Roman" w:cs="Times New Roman"/>
          <w:bCs/>
          <w:sz w:val="28"/>
          <w:szCs w:val="28"/>
        </w:rPr>
        <w:t>- практический (упражнения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воспроизводящие и творческие).</w:t>
      </w:r>
    </w:p>
    <w:p w:rsidR="004F4115" w:rsidRDefault="004F4115" w:rsidP="004F4115">
      <w:pPr>
        <w:pStyle w:val="1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54152" w:rsidRPr="004F4115" w:rsidRDefault="00D54152" w:rsidP="004F4115">
      <w:pPr>
        <w:pStyle w:val="1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4115">
        <w:rPr>
          <w:rFonts w:ascii="Times New Roman" w:hAnsi="Times New Roman" w:cs="Times New Roman"/>
          <w:b/>
          <w:color w:val="auto"/>
          <w:sz w:val="28"/>
          <w:szCs w:val="28"/>
        </w:rPr>
        <w:t>Описание материально-технических условий реализации учебного предмета</w:t>
      </w:r>
    </w:p>
    <w:p w:rsidR="00D54152" w:rsidRPr="008447C2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учебн</w:t>
      </w:r>
      <w:r w:rsidR="00975F81">
        <w:rPr>
          <w:sz w:val="28"/>
          <w:szCs w:val="28"/>
        </w:rPr>
        <w:t>ый класс</w:t>
      </w:r>
      <w:r>
        <w:rPr>
          <w:sz w:val="28"/>
          <w:szCs w:val="28"/>
        </w:rPr>
        <w:t>;</w:t>
      </w:r>
    </w:p>
    <w:p w:rsidR="00975F81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75F81">
        <w:rPr>
          <w:sz w:val="28"/>
          <w:szCs w:val="28"/>
        </w:rPr>
        <w:t>ковровые покрытия, спортивные маты;</w:t>
      </w:r>
      <w:r w:rsidRPr="008447C2">
        <w:rPr>
          <w:sz w:val="28"/>
          <w:szCs w:val="28"/>
        </w:rPr>
        <w:t xml:space="preserve">  </w:t>
      </w:r>
    </w:p>
    <w:p w:rsidR="00D54152" w:rsidRPr="008447C2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75F81">
        <w:rPr>
          <w:sz w:val="28"/>
          <w:szCs w:val="28"/>
        </w:rPr>
        <w:t>архив</w:t>
      </w:r>
      <w:r w:rsidRPr="008447C2">
        <w:rPr>
          <w:sz w:val="28"/>
          <w:szCs w:val="28"/>
        </w:rPr>
        <w:t xml:space="preserve"> аудио</w:t>
      </w:r>
      <w:r>
        <w:rPr>
          <w:sz w:val="28"/>
          <w:szCs w:val="28"/>
        </w:rPr>
        <w:t>- и видеозаписей профессиональных чтецов;</w:t>
      </w:r>
    </w:p>
    <w:p w:rsidR="00D54152" w:rsidRPr="008447C2" w:rsidRDefault="00D54152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975F81">
        <w:rPr>
          <w:sz w:val="28"/>
          <w:szCs w:val="28"/>
        </w:rPr>
        <w:t>библиотека</w:t>
      </w:r>
      <w:r w:rsidRPr="008447C2">
        <w:rPr>
          <w:sz w:val="28"/>
          <w:szCs w:val="28"/>
        </w:rPr>
        <w:t xml:space="preserve"> </w:t>
      </w:r>
      <w:proofErr w:type="gramStart"/>
      <w:r w:rsidRPr="008447C2">
        <w:rPr>
          <w:sz w:val="28"/>
          <w:szCs w:val="28"/>
        </w:rPr>
        <w:t>словарей</w:t>
      </w:r>
      <w:r>
        <w:rPr>
          <w:sz w:val="28"/>
          <w:szCs w:val="28"/>
        </w:rPr>
        <w:t xml:space="preserve">  </w:t>
      </w:r>
      <w:r w:rsidRPr="008447C2">
        <w:rPr>
          <w:sz w:val="28"/>
          <w:szCs w:val="28"/>
        </w:rPr>
        <w:t>и</w:t>
      </w:r>
      <w:proofErr w:type="gramEnd"/>
      <w:r w:rsidRPr="008447C2">
        <w:rPr>
          <w:sz w:val="28"/>
          <w:szCs w:val="28"/>
        </w:rPr>
        <w:t xml:space="preserve">  художественной литературы</w:t>
      </w:r>
      <w:r>
        <w:rPr>
          <w:sz w:val="28"/>
          <w:szCs w:val="28"/>
        </w:rPr>
        <w:t>;</w:t>
      </w:r>
    </w:p>
    <w:p w:rsidR="00D54152" w:rsidRPr="008447C2" w:rsidRDefault="00D54152" w:rsidP="00AD2667">
      <w:pPr>
        <w:ind w:firstLine="709"/>
        <w:jc w:val="both"/>
      </w:pPr>
      <w:r>
        <w:rPr>
          <w:sz w:val="28"/>
          <w:szCs w:val="28"/>
        </w:rPr>
        <w:t>– т</w:t>
      </w:r>
      <w:r w:rsidRPr="008447C2">
        <w:rPr>
          <w:sz w:val="28"/>
          <w:szCs w:val="28"/>
        </w:rPr>
        <w:t xml:space="preserve">ехнические средства обучения: телевизор, </w:t>
      </w:r>
      <w:r>
        <w:rPr>
          <w:sz w:val="28"/>
          <w:szCs w:val="28"/>
          <w:lang w:val="en-US"/>
        </w:rPr>
        <w:t>DVD</w:t>
      </w:r>
      <w:r w:rsidRPr="003A776F">
        <w:rPr>
          <w:sz w:val="28"/>
          <w:szCs w:val="28"/>
        </w:rPr>
        <w:t xml:space="preserve"> </w:t>
      </w:r>
      <w:r>
        <w:rPr>
          <w:sz w:val="28"/>
          <w:szCs w:val="28"/>
        </w:rPr>
        <w:t>проигрыватель</w:t>
      </w:r>
      <w:r w:rsidRPr="008447C2">
        <w:rPr>
          <w:sz w:val="28"/>
          <w:szCs w:val="28"/>
        </w:rPr>
        <w:t>, магнитофон, видеопроектор.</w:t>
      </w:r>
    </w:p>
    <w:p w:rsidR="004F4115" w:rsidRDefault="004F4115" w:rsidP="004F4115">
      <w:pPr>
        <w:pStyle w:val="1"/>
        <w:suppressAutoHyphens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</w:p>
    <w:p w:rsidR="00646078" w:rsidRDefault="00646078" w:rsidP="004F4115">
      <w:pPr>
        <w:pStyle w:val="1"/>
        <w:suppressAutoHyphens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646078" w:rsidRDefault="00646078" w:rsidP="00AD2667">
      <w:pPr>
        <w:pStyle w:val="1"/>
        <w:spacing w:after="0" w:line="240" w:lineRule="auto"/>
        <w:ind w:left="1068"/>
        <w:rPr>
          <w:rFonts w:ascii="Times New Roman" w:hAnsi="Times New Roman"/>
          <w:b/>
          <w:i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"/>
        <w:gridCol w:w="2364"/>
        <w:gridCol w:w="1084"/>
        <w:gridCol w:w="1125"/>
        <w:gridCol w:w="1435"/>
        <w:gridCol w:w="2924"/>
      </w:tblGrid>
      <w:tr w:rsidR="00D0698F" w:rsidRPr="00231318" w:rsidTr="004F4115">
        <w:trPr>
          <w:trHeight w:val="323"/>
        </w:trPr>
        <w:tc>
          <w:tcPr>
            <w:tcW w:w="639" w:type="dxa"/>
            <w:vMerge w:val="restart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№ п/п</w:t>
            </w:r>
          </w:p>
        </w:tc>
        <w:tc>
          <w:tcPr>
            <w:tcW w:w="2364" w:type="dxa"/>
            <w:vMerge w:val="restart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44" w:type="dxa"/>
            <w:gridSpan w:val="3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Кол-во часов</w:t>
            </w:r>
          </w:p>
        </w:tc>
        <w:tc>
          <w:tcPr>
            <w:tcW w:w="2924" w:type="dxa"/>
            <w:vMerge w:val="restart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8E43DC" w:rsidRPr="00231318" w:rsidTr="004F4115">
        <w:trPr>
          <w:trHeight w:val="322"/>
        </w:trPr>
        <w:tc>
          <w:tcPr>
            <w:tcW w:w="639" w:type="dxa"/>
            <w:vMerge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4" w:type="dxa"/>
            <w:vMerge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всего</w:t>
            </w:r>
          </w:p>
        </w:tc>
        <w:tc>
          <w:tcPr>
            <w:tcW w:w="1125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практика</w:t>
            </w:r>
          </w:p>
        </w:tc>
        <w:tc>
          <w:tcPr>
            <w:tcW w:w="2924" w:type="dxa"/>
            <w:vMerge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Значение речи в жизни актера.</w:t>
            </w:r>
          </w:p>
        </w:tc>
        <w:tc>
          <w:tcPr>
            <w:tcW w:w="108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231318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русской народной сказки.</w:t>
            </w:r>
          </w:p>
        </w:tc>
        <w:tc>
          <w:tcPr>
            <w:tcW w:w="108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D0698F" w:rsidRPr="00231318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3</w:t>
            </w:r>
          </w:p>
        </w:tc>
        <w:tc>
          <w:tcPr>
            <w:tcW w:w="236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русской народной сказки на сцене-макете.</w:t>
            </w:r>
          </w:p>
        </w:tc>
        <w:tc>
          <w:tcPr>
            <w:tcW w:w="1084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D0698F" w:rsidRPr="00231318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A25CB9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4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Развитие речи.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D0698F" w:rsidRPr="00231318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5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авторской сказки.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231318" w:rsidRDefault="004F4115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6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Речевая разминка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7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Декламация стихотворения.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8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Театрализация стихотворения.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9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Чтение басни.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10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отрывка классического произведения.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15</w:t>
            </w:r>
          </w:p>
        </w:tc>
        <w:tc>
          <w:tcPr>
            <w:tcW w:w="112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D0698F" w:rsidRPr="00231318" w:rsidRDefault="008E43DC" w:rsidP="00873606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</w:t>
            </w:r>
            <w:r w:rsidR="00873606"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Театрализация басни.</w:t>
            </w:r>
          </w:p>
        </w:tc>
        <w:tc>
          <w:tcPr>
            <w:tcW w:w="108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12</w:t>
            </w:r>
          </w:p>
        </w:tc>
        <w:tc>
          <w:tcPr>
            <w:tcW w:w="2364" w:type="dxa"/>
          </w:tcPr>
          <w:p w:rsidR="00D0698F" w:rsidRPr="00231318" w:rsidRDefault="008E43DC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кукольного спектакля.</w:t>
            </w:r>
          </w:p>
        </w:tc>
        <w:tc>
          <w:tcPr>
            <w:tcW w:w="1084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  <w:tr w:rsidR="008E43DC" w:rsidRPr="00231318" w:rsidTr="004F4115">
        <w:tc>
          <w:tcPr>
            <w:tcW w:w="639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13</w:t>
            </w:r>
          </w:p>
        </w:tc>
        <w:tc>
          <w:tcPr>
            <w:tcW w:w="2364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Постановка классической пьесы.</w:t>
            </w:r>
          </w:p>
        </w:tc>
        <w:tc>
          <w:tcPr>
            <w:tcW w:w="1084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25</w:t>
            </w:r>
          </w:p>
        </w:tc>
        <w:tc>
          <w:tcPr>
            <w:tcW w:w="1125" w:type="dxa"/>
          </w:tcPr>
          <w:p w:rsidR="00D0698F" w:rsidRPr="00231318" w:rsidRDefault="00873606" w:rsidP="004F41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D0698F" w:rsidRPr="00231318" w:rsidRDefault="00231318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20</w:t>
            </w:r>
          </w:p>
        </w:tc>
        <w:tc>
          <w:tcPr>
            <w:tcW w:w="2924" w:type="dxa"/>
          </w:tcPr>
          <w:p w:rsidR="00D0698F" w:rsidRPr="00231318" w:rsidRDefault="00D0698F" w:rsidP="004F4115">
            <w:pPr>
              <w:jc w:val="center"/>
              <w:rPr>
                <w:sz w:val="28"/>
                <w:szCs w:val="28"/>
              </w:rPr>
            </w:pPr>
            <w:r w:rsidRPr="00231318">
              <w:rPr>
                <w:sz w:val="28"/>
                <w:szCs w:val="28"/>
              </w:rPr>
              <w:t>Контрольный урок</w:t>
            </w:r>
          </w:p>
        </w:tc>
      </w:tr>
    </w:tbl>
    <w:p w:rsidR="00231318" w:rsidRDefault="00231318" w:rsidP="00AD2667">
      <w:pPr>
        <w:jc w:val="both"/>
        <w:rPr>
          <w:sz w:val="28"/>
          <w:szCs w:val="28"/>
        </w:rPr>
      </w:pPr>
    </w:p>
    <w:p w:rsidR="00B63E18" w:rsidRPr="00771DC7" w:rsidRDefault="00923288" w:rsidP="00AD2667">
      <w:pPr>
        <w:jc w:val="center"/>
        <w:rPr>
          <w:b/>
          <w:sz w:val="26"/>
          <w:szCs w:val="26"/>
        </w:rPr>
      </w:pPr>
      <w:r>
        <w:rPr>
          <w:sz w:val="28"/>
          <w:szCs w:val="28"/>
        </w:rPr>
        <w:tab/>
      </w:r>
      <w:r w:rsidR="00B63E18">
        <w:rPr>
          <w:rFonts w:ascii="Arial" w:hAnsi="Arial" w:cs="Arial"/>
          <w:color w:val="555555"/>
          <w:sz w:val="20"/>
          <w:szCs w:val="20"/>
        </w:rPr>
        <w:t xml:space="preserve">Использована литература 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13. </w:t>
      </w:r>
      <w:proofErr w:type="spellStart"/>
      <w:r>
        <w:rPr>
          <w:sz w:val="26"/>
          <w:szCs w:val="26"/>
        </w:rPr>
        <w:t>Н.В.Новоторцева</w:t>
      </w:r>
      <w:proofErr w:type="spellEnd"/>
      <w:r>
        <w:rPr>
          <w:sz w:val="26"/>
          <w:szCs w:val="26"/>
        </w:rPr>
        <w:t xml:space="preserve"> Развитие речи детей: Популярное пособие для родителей и </w:t>
      </w:r>
      <w:proofErr w:type="gramStart"/>
      <w:r>
        <w:rPr>
          <w:sz w:val="26"/>
          <w:szCs w:val="26"/>
        </w:rPr>
        <w:t>педагогов.-</w:t>
      </w:r>
      <w:proofErr w:type="gramEnd"/>
      <w:r>
        <w:rPr>
          <w:sz w:val="26"/>
          <w:szCs w:val="26"/>
        </w:rPr>
        <w:t xml:space="preserve"> Ярославль: «Академия развития»,1997.</w:t>
      </w:r>
    </w:p>
    <w:p w:rsidR="00B63E18" w:rsidRDefault="00B63E18" w:rsidP="00AD2667">
      <w:pPr>
        <w:rPr>
          <w:sz w:val="26"/>
          <w:szCs w:val="26"/>
        </w:rPr>
      </w:pPr>
      <w:smartTag w:uri="urn:schemas-microsoft-com:office:smarttags" w:element="metricconverter">
        <w:smartTagPr>
          <w:attr w:name="ProductID" w:val="14. Л"/>
        </w:smartTagPr>
        <w:r>
          <w:rPr>
            <w:sz w:val="26"/>
            <w:szCs w:val="26"/>
          </w:rPr>
          <w:t xml:space="preserve">14. </w:t>
        </w:r>
        <w:proofErr w:type="spellStart"/>
        <w:r>
          <w:rPr>
            <w:sz w:val="26"/>
            <w:szCs w:val="26"/>
          </w:rPr>
          <w:t>Л</w:t>
        </w:r>
      </w:smartTag>
      <w:r>
        <w:rPr>
          <w:sz w:val="26"/>
          <w:szCs w:val="26"/>
        </w:rPr>
        <w:t>.Г.Антонова</w:t>
      </w:r>
      <w:proofErr w:type="spellEnd"/>
      <w:r>
        <w:rPr>
          <w:sz w:val="26"/>
          <w:szCs w:val="26"/>
        </w:rPr>
        <w:t xml:space="preserve"> Развитие речи «уроки риторики</w:t>
      </w:r>
      <w:proofErr w:type="gramStart"/>
      <w:r>
        <w:rPr>
          <w:sz w:val="26"/>
          <w:szCs w:val="26"/>
        </w:rPr>
        <w:t>».:</w:t>
      </w:r>
      <w:proofErr w:type="gramEnd"/>
      <w:r>
        <w:rPr>
          <w:sz w:val="26"/>
          <w:szCs w:val="26"/>
        </w:rPr>
        <w:t xml:space="preserve"> Популярное пособие для родителей и педагогов.- Ярославль: «Академия развития»,1997. 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15. Развивающие стихи и рифмы : Дошкольное образование. – М.: «ЮНВЕС»,2001.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16. Скороговорки для развития речи : Дошкольное образование. - М.: «ЮНВЕС»,2001.</w:t>
      </w:r>
    </w:p>
    <w:p w:rsidR="00182B85" w:rsidRDefault="00182B85" w:rsidP="00AD2667">
      <w:pPr>
        <w:jc w:val="both"/>
        <w:rPr>
          <w:sz w:val="28"/>
          <w:szCs w:val="28"/>
        </w:rPr>
      </w:pPr>
    </w:p>
    <w:p w:rsidR="00182B85" w:rsidRDefault="00182B85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Предмет «ПЛАСТИКА</w:t>
      </w:r>
      <w:r w:rsidRPr="005046E4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182B85" w:rsidRDefault="00182B85" w:rsidP="00AD2667">
      <w:pPr>
        <w:jc w:val="both"/>
        <w:rPr>
          <w:sz w:val="28"/>
          <w:szCs w:val="28"/>
        </w:rPr>
      </w:pPr>
    </w:p>
    <w:p w:rsidR="00646078" w:rsidRPr="00E821EB" w:rsidRDefault="00646078" w:rsidP="00AD2667">
      <w:pPr>
        <w:rPr>
          <w:b/>
          <w:sz w:val="28"/>
          <w:szCs w:val="28"/>
        </w:rPr>
      </w:pPr>
      <w:r w:rsidRPr="00E821EB">
        <w:rPr>
          <w:b/>
          <w:sz w:val="28"/>
          <w:szCs w:val="28"/>
        </w:rPr>
        <w:t>ПОЯСНИТЕЛЬНАЯ ЗАПИСКА</w:t>
      </w:r>
    </w:p>
    <w:p w:rsidR="00646078" w:rsidRDefault="00646078" w:rsidP="00AD2667">
      <w:pPr>
        <w:pStyle w:val="1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646078" w:rsidRDefault="00646078" w:rsidP="00873606">
      <w:pPr>
        <w:ind w:firstLine="708"/>
        <w:jc w:val="both"/>
        <w:rPr>
          <w:sz w:val="28"/>
          <w:szCs w:val="28"/>
        </w:rPr>
      </w:pPr>
      <w:r w:rsidRPr="00873606">
        <w:rPr>
          <w:sz w:val="28"/>
          <w:szCs w:val="28"/>
        </w:rPr>
        <w:t>Учебн</w:t>
      </w:r>
      <w:r w:rsidR="00E821EB" w:rsidRPr="00873606">
        <w:rPr>
          <w:sz w:val="28"/>
          <w:szCs w:val="28"/>
        </w:rPr>
        <w:t>ый предмет «Пластика</w:t>
      </w:r>
      <w:r w:rsidRPr="00873606">
        <w:rPr>
          <w:sz w:val="28"/>
          <w:szCs w:val="28"/>
        </w:rPr>
        <w:t xml:space="preserve">» относится к обязательной части дополнительной </w:t>
      </w:r>
      <w:r w:rsidR="00873606">
        <w:rPr>
          <w:sz w:val="28"/>
          <w:szCs w:val="28"/>
        </w:rPr>
        <w:t>общеразвивающей</w:t>
      </w:r>
      <w:r w:rsidRPr="00873606">
        <w:rPr>
          <w:sz w:val="28"/>
          <w:szCs w:val="28"/>
        </w:rPr>
        <w:t xml:space="preserve"> общеобразовательной программы «</w:t>
      </w:r>
      <w:r w:rsidR="00BC015F">
        <w:rPr>
          <w:sz w:val="28"/>
          <w:szCs w:val="28"/>
        </w:rPr>
        <w:t>Развитие и воспитание личности средствами театра</w:t>
      </w:r>
      <w:r w:rsidRPr="00873606">
        <w:rPr>
          <w:sz w:val="28"/>
          <w:szCs w:val="28"/>
        </w:rPr>
        <w:t>» и изучается во взаимосвязи с такими предметами, к</w:t>
      </w:r>
      <w:r w:rsidR="00E821EB" w:rsidRPr="00873606">
        <w:rPr>
          <w:sz w:val="28"/>
          <w:szCs w:val="28"/>
        </w:rPr>
        <w:t>ак «Актерское мастерство», «Сценическое действие</w:t>
      </w:r>
      <w:r w:rsidRPr="00873606">
        <w:rPr>
          <w:sz w:val="28"/>
          <w:szCs w:val="28"/>
        </w:rPr>
        <w:t>»,</w:t>
      </w:r>
      <w:r w:rsidR="00E821EB" w:rsidRPr="00873606">
        <w:rPr>
          <w:sz w:val="28"/>
          <w:szCs w:val="28"/>
        </w:rPr>
        <w:t xml:space="preserve"> «Художественное слово</w:t>
      </w:r>
      <w:r w:rsidRPr="00873606">
        <w:rPr>
          <w:sz w:val="28"/>
          <w:szCs w:val="28"/>
        </w:rPr>
        <w:t>».</w:t>
      </w:r>
    </w:p>
    <w:p w:rsidR="00646078" w:rsidRDefault="00646078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</w:t>
      </w:r>
      <w:r w:rsidR="00E821EB">
        <w:rPr>
          <w:sz w:val="28"/>
          <w:szCs w:val="28"/>
        </w:rPr>
        <w:t>ый предмет «Пластика</w:t>
      </w:r>
      <w:r>
        <w:rPr>
          <w:sz w:val="28"/>
          <w:szCs w:val="28"/>
        </w:rPr>
        <w:t>» направлен на формирование у учащихся необходимых знаний в области объективных законов сценического движения и умения их использовать.</w:t>
      </w:r>
    </w:p>
    <w:p w:rsidR="00646078" w:rsidRDefault="00646078" w:rsidP="00AD2667">
      <w:pPr>
        <w:pStyle w:val="1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46078" w:rsidRPr="00873606" w:rsidRDefault="00646078" w:rsidP="00873606">
      <w:pPr>
        <w:rPr>
          <w:b/>
          <w:sz w:val="28"/>
          <w:szCs w:val="28"/>
        </w:rPr>
      </w:pPr>
      <w:r w:rsidRPr="00873606">
        <w:rPr>
          <w:b/>
          <w:sz w:val="28"/>
          <w:szCs w:val="28"/>
        </w:rPr>
        <w:t>Форма проведения учебных аудиторных занятий</w:t>
      </w:r>
    </w:p>
    <w:p w:rsidR="00646078" w:rsidRDefault="00022298" w:rsidP="008736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Предмет «Пластика</w:t>
      </w:r>
      <w:r w:rsidR="00646078">
        <w:rPr>
          <w:sz w:val="28"/>
          <w:szCs w:val="28"/>
        </w:rPr>
        <w:t xml:space="preserve">» проводится в форме практических </w:t>
      </w:r>
      <w:r w:rsidR="00873606">
        <w:rPr>
          <w:sz w:val="28"/>
          <w:szCs w:val="28"/>
        </w:rPr>
        <w:t>групповых занятий по 1 часу в неделю.</w:t>
      </w:r>
    </w:p>
    <w:p w:rsidR="00646078" w:rsidRDefault="00646078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r w:rsidR="00022298">
        <w:rPr>
          <w:sz w:val="28"/>
          <w:szCs w:val="28"/>
        </w:rPr>
        <w:t xml:space="preserve">начинаются с разминки и </w:t>
      </w:r>
      <w:r>
        <w:rPr>
          <w:sz w:val="28"/>
          <w:szCs w:val="28"/>
        </w:rPr>
        <w:t>подразделяются на аудиторные занятия и самостоятельную работу.</w:t>
      </w:r>
    </w:p>
    <w:p w:rsidR="00873606" w:rsidRDefault="00873606" w:rsidP="00AD2667">
      <w:pPr>
        <w:ind w:firstLine="709"/>
        <w:jc w:val="both"/>
        <w:rPr>
          <w:sz w:val="28"/>
          <w:szCs w:val="28"/>
        </w:rPr>
      </w:pPr>
    </w:p>
    <w:p w:rsidR="00022298" w:rsidRPr="00873606" w:rsidRDefault="00022298" w:rsidP="00873606">
      <w:pPr>
        <w:ind w:firstLine="708"/>
        <w:jc w:val="both"/>
        <w:rPr>
          <w:b/>
          <w:sz w:val="28"/>
          <w:szCs w:val="28"/>
        </w:rPr>
      </w:pPr>
      <w:r w:rsidRPr="00873606">
        <w:rPr>
          <w:b/>
          <w:sz w:val="28"/>
          <w:szCs w:val="28"/>
        </w:rPr>
        <w:t>Цель:</w:t>
      </w:r>
    </w:p>
    <w:p w:rsidR="00646078" w:rsidRDefault="00022298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646078">
        <w:rPr>
          <w:sz w:val="28"/>
          <w:szCs w:val="28"/>
        </w:rPr>
        <w:t>азвитие театрально-исполнительских способностей детей и подростков, воспитание их пластической культуры, а также формирование у обучающихся комплекса навыков, позволяющих выполнять задачи различной степени сложности в процессе подготовки учебных спектаклей.</w:t>
      </w:r>
    </w:p>
    <w:p w:rsidR="00646078" w:rsidRPr="00873606" w:rsidRDefault="00646078" w:rsidP="00AD2667">
      <w:pPr>
        <w:ind w:firstLine="708"/>
        <w:jc w:val="both"/>
        <w:rPr>
          <w:rFonts w:eastAsia="Calibri"/>
          <w:b/>
          <w:sz w:val="28"/>
          <w:szCs w:val="28"/>
        </w:rPr>
      </w:pPr>
      <w:r w:rsidRPr="00873606">
        <w:rPr>
          <w:rFonts w:eastAsia="Calibri"/>
          <w:b/>
          <w:sz w:val="28"/>
          <w:szCs w:val="28"/>
        </w:rPr>
        <w:t>За</w:t>
      </w:r>
      <w:r w:rsidRPr="00873606">
        <w:rPr>
          <w:b/>
          <w:sz w:val="28"/>
          <w:szCs w:val="28"/>
        </w:rPr>
        <w:t>дачи предмета</w:t>
      </w:r>
      <w:r w:rsidRPr="00873606">
        <w:rPr>
          <w:rFonts w:eastAsia="Calibri"/>
          <w:b/>
          <w:sz w:val="28"/>
          <w:szCs w:val="28"/>
        </w:rPr>
        <w:t>:</w:t>
      </w:r>
    </w:p>
    <w:p w:rsidR="00646078" w:rsidRDefault="00646078" w:rsidP="00AD2667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  </w:t>
      </w:r>
      <w:r>
        <w:rPr>
          <w:rFonts w:eastAsia="Calibri"/>
          <w:sz w:val="28"/>
          <w:szCs w:val="28"/>
        </w:rPr>
        <w:t>научить детей и подростков владеть своим телом;</w:t>
      </w:r>
    </w:p>
    <w:p w:rsidR="00646078" w:rsidRDefault="00646078" w:rsidP="00AD2667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eastAsia="Calibri"/>
          <w:sz w:val="28"/>
          <w:szCs w:val="28"/>
        </w:rPr>
        <w:t>использовать свое тело, как одно из основных средств в</w:t>
      </w:r>
      <w:r>
        <w:rPr>
          <w:sz w:val="28"/>
          <w:szCs w:val="28"/>
        </w:rPr>
        <w:t xml:space="preserve">ыразительности </w:t>
      </w:r>
      <w:r>
        <w:rPr>
          <w:rFonts w:eastAsia="Calibri"/>
          <w:sz w:val="28"/>
          <w:szCs w:val="28"/>
        </w:rPr>
        <w:t>актера;</w:t>
      </w:r>
    </w:p>
    <w:p w:rsidR="00646078" w:rsidRDefault="00646078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 </w:t>
      </w:r>
      <w:r>
        <w:rPr>
          <w:rFonts w:eastAsia="Calibri"/>
          <w:sz w:val="28"/>
          <w:szCs w:val="28"/>
        </w:rPr>
        <w:t>в</w:t>
      </w:r>
      <w:r>
        <w:rPr>
          <w:sz w:val="28"/>
          <w:szCs w:val="28"/>
        </w:rPr>
        <w:t>ыработать у учащихся общие двигательные навыки: конкретность и точность движения, правильное распределение мышечных усилий, ритмичность и музыкальность;</w:t>
      </w:r>
    </w:p>
    <w:p w:rsidR="00646078" w:rsidRDefault="00646078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воспитать художественный вкус и умение логически мыслить. </w:t>
      </w:r>
    </w:p>
    <w:p w:rsidR="00646078" w:rsidRDefault="00646078" w:rsidP="00AD266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Одной из важных задач является изучение частных двигательных навыков – технических приемов выполнения заданий повышенной трудности, а также ознакомление с исторической стилистикой движения. Развитие пластического воображения достигается систематической и целенаправленной тренировкой.</w:t>
      </w:r>
    </w:p>
    <w:p w:rsidR="00873606" w:rsidRDefault="00873606" w:rsidP="00873606">
      <w:pPr>
        <w:pStyle w:val="1"/>
        <w:suppressAutoHyphens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</w:p>
    <w:p w:rsidR="00646078" w:rsidRDefault="00646078" w:rsidP="00873606">
      <w:pPr>
        <w:pStyle w:val="1"/>
        <w:suppressAutoHyphens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646078" w:rsidRDefault="00646078" w:rsidP="00AD2667">
      <w:pPr>
        <w:pStyle w:val="1"/>
        <w:spacing w:after="0" w:line="240" w:lineRule="auto"/>
        <w:ind w:left="1068"/>
        <w:rPr>
          <w:rFonts w:ascii="Times New Roman" w:hAnsi="Times New Roman"/>
          <w:b/>
          <w:i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"/>
        <w:gridCol w:w="2364"/>
        <w:gridCol w:w="1084"/>
        <w:gridCol w:w="1125"/>
        <w:gridCol w:w="1435"/>
        <w:gridCol w:w="2924"/>
      </w:tblGrid>
      <w:tr w:rsidR="00D15AFE" w:rsidRPr="00285883" w:rsidTr="00873606">
        <w:trPr>
          <w:trHeight w:val="323"/>
        </w:trPr>
        <w:tc>
          <w:tcPr>
            <w:tcW w:w="639" w:type="dxa"/>
            <w:vMerge w:val="restart"/>
          </w:tcPr>
          <w:p w:rsidR="00D15AFE" w:rsidRPr="00285883" w:rsidRDefault="00D15AFE" w:rsidP="00873606">
            <w:pPr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№ п/п</w:t>
            </w:r>
          </w:p>
        </w:tc>
        <w:tc>
          <w:tcPr>
            <w:tcW w:w="2364" w:type="dxa"/>
            <w:vMerge w:val="restart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44" w:type="dxa"/>
            <w:gridSpan w:val="3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Кол-во часов</w:t>
            </w:r>
          </w:p>
        </w:tc>
        <w:tc>
          <w:tcPr>
            <w:tcW w:w="2924" w:type="dxa"/>
            <w:vMerge w:val="restart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D15AFE" w:rsidRPr="00285883" w:rsidTr="00873606">
        <w:trPr>
          <w:trHeight w:val="322"/>
        </w:trPr>
        <w:tc>
          <w:tcPr>
            <w:tcW w:w="639" w:type="dxa"/>
            <w:vMerge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4" w:type="dxa"/>
            <w:vMerge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всего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практика</w:t>
            </w:r>
          </w:p>
        </w:tc>
        <w:tc>
          <w:tcPr>
            <w:tcW w:w="2924" w:type="dxa"/>
            <w:vMerge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Одиночный этюд.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Постановка русской народной сказки.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3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Парный этюд.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4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Парад – алле.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5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Пластика и музыка.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6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 xml:space="preserve">Постановка авторской сказки. 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7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Пародия.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8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Работа с воображаемым предметом.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9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Массовый этюд.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  <w:r w:rsidR="00873606"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10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Сценическая драка.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11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Постановка отрывка классического произведения.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12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Постановка кукольного спектакля.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13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Сценическое фехтование.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17</w:t>
            </w:r>
          </w:p>
        </w:tc>
        <w:tc>
          <w:tcPr>
            <w:tcW w:w="112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  <w:r w:rsidR="00873606"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  <w:tr w:rsidR="00D15AFE" w:rsidRPr="00285883" w:rsidTr="00873606">
        <w:tc>
          <w:tcPr>
            <w:tcW w:w="639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14</w:t>
            </w:r>
          </w:p>
        </w:tc>
        <w:tc>
          <w:tcPr>
            <w:tcW w:w="236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Постановка классической пьесы.</w:t>
            </w:r>
          </w:p>
        </w:tc>
        <w:tc>
          <w:tcPr>
            <w:tcW w:w="108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8</w:t>
            </w:r>
          </w:p>
        </w:tc>
        <w:tc>
          <w:tcPr>
            <w:tcW w:w="1125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15AFE" w:rsidRPr="00285883" w:rsidRDefault="00873606" w:rsidP="008736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15AFE" w:rsidRPr="00285883" w:rsidRDefault="00D15AFE" w:rsidP="00873606">
            <w:pPr>
              <w:jc w:val="center"/>
              <w:rPr>
                <w:sz w:val="28"/>
                <w:szCs w:val="28"/>
              </w:rPr>
            </w:pPr>
            <w:r w:rsidRPr="00285883">
              <w:rPr>
                <w:sz w:val="28"/>
                <w:szCs w:val="28"/>
              </w:rPr>
              <w:t>Контрольный урок</w:t>
            </w:r>
          </w:p>
        </w:tc>
      </w:tr>
    </w:tbl>
    <w:p w:rsidR="00D0698F" w:rsidRDefault="00D0698F" w:rsidP="00AD2667">
      <w:pPr>
        <w:jc w:val="center"/>
        <w:rPr>
          <w:b/>
          <w:sz w:val="28"/>
          <w:szCs w:val="28"/>
        </w:rPr>
      </w:pPr>
    </w:p>
    <w:p w:rsidR="00D0698F" w:rsidRDefault="00D0698F" w:rsidP="00AD2667">
      <w:pPr>
        <w:jc w:val="both"/>
        <w:rPr>
          <w:sz w:val="28"/>
          <w:szCs w:val="28"/>
        </w:rPr>
      </w:pPr>
    </w:p>
    <w:p w:rsidR="00923288" w:rsidRDefault="00923288" w:rsidP="00AD2667">
      <w:pPr>
        <w:jc w:val="both"/>
        <w:rPr>
          <w:sz w:val="28"/>
          <w:szCs w:val="28"/>
        </w:rPr>
      </w:pPr>
    </w:p>
    <w:p w:rsidR="00B63E18" w:rsidRPr="00873606" w:rsidRDefault="00873606" w:rsidP="00AD2667">
      <w:pPr>
        <w:jc w:val="center"/>
        <w:rPr>
          <w:b/>
          <w:color w:val="000000" w:themeColor="text1"/>
          <w:sz w:val="28"/>
          <w:szCs w:val="28"/>
        </w:rPr>
      </w:pPr>
      <w:r w:rsidRPr="00873606">
        <w:rPr>
          <w:b/>
          <w:color w:val="000000" w:themeColor="text1"/>
          <w:sz w:val="28"/>
          <w:szCs w:val="28"/>
        </w:rPr>
        <w:lastRenderedPageBreak/>
        <w:t>Рекомендуемая литература: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1. Энциклопедический словарь юного зрителя.- М.: «Педагогика»,1989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>2. Терра-Лексикон: Иллюстрационный энциклопедический словарь.- М.: Терра,1998.</w:t>
      </w:r>
    </w:p>
    <w:p w:rsidR="00B63E18" w:rsidRDefault="00B63E18" w:rsidP="00AD2667">
      <w:pPr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Н.Базарова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В.Мей</w:t>
      </w:r>
      <w:proofErr w:type="spellEnd"/>
      <w:r>
        <w:rPr>
          <w:sz w:val="26"/>
          <w:szCs w:val="26"/>
        </w:rPr>
        <w:t>, Азбука классического танца.- Ленинград «Искусство»,1983.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7B7D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Б. «Пластика в искусстве актера». М., 1986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Карпов Н.В. «Уроки сценического движения». М., 1999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Кох И.Э. «Основы сценического движения». Л., 1970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Морозова Г.В. «Пластическое воспитание актера». М., 1998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Закиров А.З. «Семь уроков сценического движения для самостоятельной работы». Методическое пособие. М., ВГИК, 2009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Вербицкая А.В. «Основы сценического движения» в 2-х ч. Ч 1. М., 1982, Ч.2.. М., 1983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7B7D">
        <w:rPr>
          <w:rFonts w:ascii="Times New Roman" w:hAnsi="Times New Roman"/>
          <w:sz w:val="28"/>
          <w:szCs w:val="28"/>
        </w:rPr>
        <w:t>Гринер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В.А. «Ритм в искусстве актера». М., Просвещение, 1966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Збруева Н. «Ритмическое воспитание актера». М., 2003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Морозова Г.В. «Сценический бой». М., 1975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7B7D">
        <w:rPr>
          <w:rFonts w:ascii="Times New Roman" w:hAnsi="Times New Roman"/>
          <w:sz w:val="28"/>
          <w:szCs w:val="28"/>
        </w:rPr>
        <w:t>Морозова Г.В. «Пластическая культура актера: Словарь терминов». М., 1999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7B7D">
        <w:rPr>
          <w:rFonts w:ascii="Times New Roman" w:hAnsi="Times New Roman"/>
          <w:sz w:val="28"/>
          <w:szCs w:val="28"/>
        </w:rPr>
        <w:t>Немировский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А.Б. «Пластическая выразительность актера». М., 1976</w:t>
      </w:r>
    </w:p>
    <w:p w:rsidR="008F72E7" w:rsidRPr="00537B7D" w:rsidRDefault="008F72E7" w:rsidP="000305DB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7B7D">
        <w:rPr>
          <w:rFonts w:ascii="Times New Roman" w:hAnsi="Times New Roman"/>
          <w:sz w:val="28"/>
          <w:szCs w:val="28"/>
        </w:rPr>
        <w:t>«Основы сценического движения». Пособие под редакцией Коха И.Э. М., 1973</w:t>
      </w:r>
    </w:p>
    <w:p w:rsidR="00873606" w:rsidRDefault="00873606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73606" w:rsidRDefault="00873606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04183" w:rsidRDefault="00504183" w:rsidP="00AD2667">
      <w:pPr>
        <w:pStyle w:val="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Предмет «ДЕКОРАЦИОННО</w:t>
      </w:r>
      <w:r w:rsidR="00873606" w:rsidRPr="00873606">
        <w:rPr>
          <w:rFonts w:ascii="Times New Roman" w:hAnsi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/>
          <w:b/>
          <w:sz w:val="28"/>
          <w:szCs w:val="28"/>
          <w:u w:val="single"/>
        </w:rPr>
        <w:t>ХУДОЖЕСТВЕННОЕ ОФОРМЛЕНИЕ</w:t>
      </w:r>
      <w:r w:rsidRPr="005046E4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2E1A64" w:rsidRDefault="002E1A64" w:rsidP="00AD2667">
      <w:pPr>
        <w:jc w:val="center"/>
        <w:rPr>
          <w:b/>
          <w:sz w:val="32"/>
          <w:szCs w:val="32"/>
        </w:rPr>
      </w:pPr>
    </w:p>
    <w:p w:rsidR="002E1A64" w:rsidRDefault="002E1A64" w:rsidP="00AD2667">
      <w:pPr>
        <w:jc w:val="center"/>
        <w:rPr>
          <w:b/>
          <w:sz w:val="32"/>
          <w:szCs w:val="32"/>
        </w:rPr>
      </w:pPr>
    </w:p>
    <w:p w:rsidR="00504183" w:rsidRDefault="00504183" w:rsidP="00AD2667">
      <w:pPr>
        <w:tabs>
          <w:tab w:val="left" w:pos="6645"/>
        </w:tabs>
        <w:jc w:val="center"/>
        <w:rPr>
          <w:b/>
          <w:sz w:val="28"/>
          <w:szCs w:val="28"/>
        </w:rPr>
      </w:pPr>
      <w:r w:rsidRPr="007F36E2">
        <w:rPr>
          <w:b/>
          <w:sz w:val="28"/>
          <w:szCs w:val="28"/>
        </w:rPr>
        <w:t>ПОЯСНИТЕЛЬНАЯ ЗАПИСКА</w:t>
      </w:r>
    </w:p>
    <w:p w:rsidR="00504183" w:rsidRPr="002E3936" w:rsidRDefault="00504183" w:rsidP="00AD2667">
      <w:pPr>
        <w:tabs>
          <w:tab w:val="left" w:pos="6645"/>
        </w:tabs>
        <w:jc w:val="center"/>
        <w:rPr>
          <w:b/>
          <w:sz w:val="16"/>
          <w:szCs w:val="16"/>
        </w:rPr>
      </w:pPr>
    </w:p>
    <w:p w:rsidR="00504183" w:rsidRDefault="00504183" w:rsidP="00873606">
      <w:pPr>
        <w:ind w:firstLine="708"/>
        <w:jc w:val="both"/>
        <w:rPr>
          <w:sz w:val="28"/>
          <w:szCs w:val="28"/>
        </w:rPr>
      </w:pPr>
      <w:r w:rsidRPr="006E2492">
        <w:rPr>
          <w:b/>
          <w:sz w:val="28"/>
          <w:szCs w:val="28"/>
        </w:rPr>
        <w:t>Д</w:t>
      </w:r>
      <w:r w:rsidR="00873606">
        <w:rPr>
          <w:b/>
          <w:sz w:val="28"/>
          <w:szCs w:val="28"/>
        </w:rPr>
        <w:t>екорационно-художественное оформление - это</w:t>
      </w:r>
      <w:r w:rsidR="00892F26">
        <w:rPr>
          <w:sz w:val="28"/>
          <w:szCs w:val="28"/>
        </w:rPr>
        <w:t xml:space="preserve"> </w:t>
      </w:r>
      <w:r w:rsidR="00B61871">
        <w:rPr>
          <w:sz w:val="28"/>
          <w:szCs w:val="28"/>
        </w:rPr>
        <w:t xml:space="preserve">предмет, </w:t>
      </w:r>
      <w:r w:rsidR="00873606">
        <w:rPr>
          <w:sz w:val="28"/>
          <w:szCs w:val="28"/>
        </w:rPr>
        <w:t xml:space="preserve">который </w:t>
      </w:r>
      <w:r w:rsidR="00B61871">
        <w:rPr>
          <w:sz w:val="28"/>
          <w:szCs w:val="28"/>
        </w:rPr>
        <w:t>отвечает за создание</w:t>
      </w:r>
      <w:r>
        <w:rPr>
          <w:sz w:val="28"/>
          <w:szCs w:val="28"/>
        </w:rPr>
        <w:t xml:space="preserve"> нужн</w:t>
      </w:r>
      <w:r w:rsidR="00B61871">
        <w:rPr>
          <w:sz w:val="28"/>
          <w:szCs w:val="28"/>
        </w:rPr>
        <w:t>ой атмосферы на сцене, создание нужного</w:t>
      </w:r>
      <w:r>
        <w:rPr>
          <w:sz w:val="28"/>
          <w:szCs w:val="28"/>
        </w:rPr>
        <w:t xml:space="preserve"> образа, с помощью</w:t>
      </w:r>
      <w:r w:rsidR="00B61871">
        <w:rPr>
          <w:sz w:val="28"/>
          <w:szCs w:val="28"/>
        </w:rPr>
        <w:t xml:space="preserve"> бутафорских декораций и реквизита, с помощью </w:t>
      </w:r>
      <w:r>
        <w:rPr>
          <w:sz w:val="28"/>
          <w:szCs w:val="28"/>
        </w:rPr>
        <w:t>костюмов</w:t>
      </w:r>
      <w:r w:rsidR="00B61871">
        <w:rPr>
          <w:sz w:val="28"/>
          <w:szCs w:val="28"/>
        </w:rPr>
        <w:t>, париков, бород и т.д</w:t>
      </w:r>
      <w:r>
        <w:rPr>
          <w:sz w:val="28"/>
          <w:szCs w:val="28"/>
        </w:rPr>
        <w:t>.</w:t>
      </w:r>
    </w:p>
    <w:p w:rsidR="00504183" w:rsidRDefault="00B61871" w:rsidP="008736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этом курсе учащиеся</w:t>
      </w:r>
      <w:r w:rsidR="00504183">
        <w:rPr>
          <w:sz w:val="28"/>
          <w:szCs w:val="28"/>
        </w:rPr>
        <w:t xml:space="preserve"> 4 года занимаются прикладным творчеством: вяжут, шьют, рисуют, клеят, собирают природный материал, пилят, колотят, плетут и т.д..</w:t>
      </w:r>
    </w:p>
    <w:p w:rsidR="00892F26" w:rsidRPr="001E3189" w:rsidRDefault="00892F26" w:rsidP="00AD26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 «ДХО» занимается и</w:t>
      </w:r>
      <w:r w:rsidRPr="001E3189">
        <w:rPr>
          <w:sz w:val="28"/>
          <w:szCs w:val="28"/>
        </w:rPr>
        <w:t>зучение</w:t>
      </w:r>
      <w:r>
        <w:rPr>
          <w:sz w:val="28"/>
          <w:szCs w:val="28"/>
        </w:rPr>
        <w:t>м приемов и технологи</w:t>
      </w:r>
      <w:r w:rsidR="00B61871">
        <w:rPr>
          <w:sz w:val="28"/>
          <w:szCs w:val="28"/>
        </w:rPr>
        <w:t>й</w:t>
      </w:r>
      <w:r>
        <w:rPr>
          <w:sz w:val="28"/>
          <w:szCs w:val="28"/>
        </w:rPr>
        <w:t xml:space="preserve"> прикладного творчеств</w:t>
      </w:r>
      <w:r w:rsidR="00873606">
        <w:rPr>
          <w:sz w:val="28"/>
          <w:szCs w:val="28"/>
        </w:rPr>
        <w:t>а; с</w:t>
      </w:r>
      <w:r w:rsidR="004F796A">
        <w:rPr>
          <w:sz w:val="28"/>
          <w:szCs w:val="28"/>
        </w:rPr>
        <w:t xml:space="preserve">бором рабочего материала, созданием эскизов декораций, реквизита, костюмов. </w:t>
      </w:r>
      <w:r>
        <w:rPr>
          <w:sz w:val="28"/>
          <w:szCs w:val="28"/>
        </w:rPr>
        <w:t>Изготовление бутафории</w:t>
      </w:r>
      <w:r w:rsidR="00B61871">
        <w:rPr>
          <w:sz w:val="28"/>
          <w:szCs w:val="28"/>
        </w:rPr>
        <w:t xml:space="preserve"> – важнейшая </w:t>
      </w:r>
      <w:r w:rsidR="00873606">
        <w:rPr>
          <w:sz w:val="28"/>
          <w:szCs w:val="28"/>
        </w:rPr>
        <w:t>часть</w:t>
      </w:r>
      <w:r w:rsidR="00B61871">
        <w:rPr>
          <w:sz w:val="28"/>
          <w:szCs w:val="28"/>
        </w:rPr>
        <w:t xml:space="preserve"> предмета «ДХО». </w:t>
      </w:r>
    </w:p>
    <w:p w:rsidR="00873606" w:rsidRDefault="00892F26" w:rsidP="0087360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3189">
        <w:rPr>
          <w:sz w:val="28"/>
          <w:szCs w:val="28"/>
        </w:rPr>
        <w:t>Уровень освоения знаний</w:t>
      </w:r>
      <w:r w:rsidR="00873606">
        <w:rPr>
          <w:sz w:val="28"/>
          <w:szCs w:val="28"/>
        </w:rPr>
        <w:t>,</w:t>
      </w:r>
      <w:r w:rsidRPr="001E3189">
        <w:rPr>
          <w:sz w:val="28"/>
          <w:szCs w:val="28"/>
        </w:rPr>
        <w:t xml:space="preserve"> практических умений и навыков определяется по </w:t>
      </w:r>
      <w:r w:rsidRPr="00873606">
        <w:rPr>
          <w:sz w:val="28"/>
          <w:szCs w:val="28"/>
        </w:rPr>
        <w:t>готовому изделию</w:t>
      </w:r>
      <w:r w:rsidR="00B61871" w:rsidRPr="00873606">
        <w:rPr>
          <w:sz w:val="28"/>
          <w:szCs w:val="28"/>
        </w:rPr>
        <w:t xml:space="preserve"> (бутафорскому реквизиту, декорации; по готовому театральному костюму и т.д.).</w:t>
      </w:r>
      <w:r w:rsidRPr="00873606">
        <w:rPr>
          <w:sz w:val="28"/>
          <w:szCs w:val="28"/>
        </w:rPr>
        <w:t xml:space="preserve"> </w:t>
      </w:r>
    </w:p>
    <w:p w:rsidR="00504183" w:rsidRPr="00873606" w:rsidRDefault="00892F26" w:rsidP="00873606">
      <w:pPr>
        <w:ind w:firstLine="567"/>
        <w:jc w:val="both"/>
        <w:rPr>
          <w:sz w:val="28"/>
          <w:szCs w:val="28"/>
        </w:rPr>
      </w:pPr>
      <w:r w:rsidRPr="00873606">
        <w:rPr>
          <w:sz w:val="28"/>
          <w:szCs w:val="28"/>
        </w:rPr>
        <w:lastRenderedPageBreak/>
        <w:t xml:space="preserve">Этот </w:t>
      </w:r>
      <w:r w:rsidR="004F796A" w:rsidRPr="00873606">
        <w:rPr>
          <w:sz w:val="28"/>
          <w:szCs w:val="28"/>
        </w:rPr>
        <w:t>предмет требует от учащегося</w:t>
      </w:r>
      <w:r w:rsidR="00504183" w:rsidRPr="00873606">
        <w:rPr>
          <w:sz w:val="28"/>
          <w:szCs w:val="28"/>
        </w:rPr>
        <w:t xml:space="preserve"> не только большой фантазии и воображения, он воспитывает усидчивость, трудолюбие, терпение, выносливость.</w:t>
      </w:r>
    </w:p>
    <w:p w:rsidR="00892F26" w:rsidRPr="00873606" w:rsidRDefault="00892F26" w:rsidP="00AD2667">
      <w:pPr>
        <w:pStyle w:val="af"/>
        <w:tabs>
          <w:tab w:val="left" w:pos="0"/>
          <w:tab w:val="left" w:pos="7335"/>
        </w:tabs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4183" w:rsidRPr="00873606" w:rsidRDefault="00504183" w:rsidP="00873606">
      <w:pPr>
        <w:tabs>
          <w:tab w:val="left" w:pos="6645"/>
        </w:tabs>
        <w:contextualSpacing/>
        <w:rPr>
          <w:b/>
          <w:sz w:val="28"/>
          <w:szCs w:val="28"/>
        </w:rPr>
      </w:pPr>
      <w:r w:rsidRPr="00873606">
        <w:rPr>
          <w:b/>
          <w:sz w:val="28"/>
          <w:szCs w:val="28"/>
        </w:rPr>
        <w:t>Форма  проведения  учебных  аудиторных  занятий</w:t>
      </w:r>
    </w:p>
    <w:p w:rsidR="00504183" w:rsidRDefault="00504183" w:rsidP="00AD2667">
      <w:pPr>
        <w:tabs>
          <w:tab w:val="left" w:pos="6645"/>
        </w:tabs>
        <w:ind w:firstLine="567"/>
        <w:contextualSpacing/>
        <w:jc w:val="both"/>
        <w:rPr>
          <w:sz w:val="28"/>
          <w:szCs w:val="28"/>
        </w:rPr>
      </w:pPr>
      <w:r w:rsidRPr="00FE1C58">
        <w:rPr>
          <w:sz w:val="28"/>
          <w:szCs w:val="28"/>
        </w:rPr>
        <w:t xml:space="preserve">     Учебный предмет «</w:t>
      </w:r>
      <w:r w:rsidR="009F202A">
        <w:rPr>
          <w:sz w:val="28"/>
          <w:szCs w:val="28"/>
        </w:rPr>
        <w:t xml:space="preserve">Декорационно-художественное оформление» </w:t>
      </w:r>
      <w:r w:rsidRPr="00FE1C58">
        <w:rPr>
          <w:sz w:val="28"/>
          <w:szCs w:val="28"/>
        </w:rPr>
        <w:t xml:space="preserve">проходит в форме </w:t>
      </w:r>
      <w:r w:rsidR="00892F26">
        <w:rPr>
          <w:sz w:val="28"/>
          <w:szCs w:val="28"/>
        </w:rPr>
        <w:t>мелко</w:t>
      </w:r>
      <w:r>
        <w:rPr>
          <w:sz w:val="28"/>
          <w:szCs w:val="28"/>
        </w:rPr>
        <w:t>групповых занятий</w:t>
      </w:r>
      <w:r w:rsidR="008736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73606">
        <w:rPr>
          <w:sz w:val="28"/>
          <w:szCs w:val="28"/>
        </w:rPr>
        <w:t>1 час в неделю.</w:t>
      </w:r>
    </w:p>
    <w:p w:rsidR="004F796A" w:rsidRDefault="004F796A" w:rsidP="00AD2667">
      <w:pPr>
        <w:tabs>
          <w:tab w:val="left" w:pos="6645"/>
        </w:tabs>
        <w:ind w:firstLine="567"/>
        <w:contextualSpacing/>
        <w:jc w:val="both"/>
        <w:rPr>
          <w:sz w:val="28"/>
          <w:szCs w:val="28"/>
        </w:rPr>
      </w:pPr>
    </w:p>
    <w:p w:rsidR="004F796A" w:rsidRPr="0087482B" w:rsidRDefault="004F796A" w:rsidP="00AD266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73606"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предмета  «ДХО» </w:t>
      </w:r>
      <w:r>
        <w:rPr>
          <w:color w:val="000000"/>
          <w:sz w:val="28"/>
          <w:szCs w:val="28"/>
        </w:rPr>
        <w:t>формирование практических умений и навыков, развитие творческих способностей и индивидуальности учащегося, а также подготовка одаренных учащихся к поступлению в средние и высшие учебные заведения, реализующие образовательные программы, соответствующие профилю предмета.</w:t>
      </w:r>
    </w:p>
    <w:p w:rsidR="004F796A" w:rsidRPr="001147B1" w:rsidRDefault="004F796A" w:rsidP="00AD2667">
      <w:pPr>
        <w:jc w:val="both"/>
        <w:rPr>
          <w:sz w:val="28"/>
          <w:szCs w:val="28"/>
        </w:rPr>
      </w:pPr>
      <w:r w:rsidRPr="001147B1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873606">
        <w:rPr>
          <w:b/>
          <w:sz w:val="28"/>
          <w:szCs w:val="28"/>
        </w:rPr>
        <w:t>Задачи</w:t>
      </w:r>
      <w:r w:rsidRPr="001147B1">
        <w:rPr>
          <w:sz w:val="28"/>
          <w:szCs w:val="28"/>
        </w:rPr>
        <w:t xml:space="preserve"> учебного пред</w:t>
      </w:r>
      <w:r>
        <w:rPr>
          <w:sz w:val="28"/>
          <w:szCs w:val="28"/>
        </w:rPr>
        <w:t>мета «ДХО»:</w:t>
      </w:r>
    </w:p>
    <w:p w:rsidR="004F796A" w:rsidRPr="00873606" w:rsidRDefault="004F796A" w:rsidP="000305DB">
      <w:pPr>
        <w:pStyle w:val="af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606">
        <w:rPr>
          <w:rFonts w:ascii="Times New Roman" w:hAnsi="Times New Roman"/>
          <w:sz w:val="28"/>
          <w:szCs w:val="28"/>
        </w:rPr>
        <w:t>приобщение учащихся к истокам театрального искусства;</w:t>
      </w:r>
    </w:p>
    <w:p w:rsidR="004F796A" w:rsidRPr="00873606" w:rsidRDefault="004F796A" w:rsidP="000305DB">
      <w:pPr>
        <w:pStyle w:val="af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606">
        <w:rPr>
          <w:rFonts w:ascii="Times New Roman" w:hAnsi="Times New Roman"/>
          <w:sz w:val="28"/>
          <w:szCs w:val="28"/>
        </w:rPr>
        <w:t>создание условий для формирования художественно-творческой активности учащихся;</w:t>
      </w:r>
    </w:p>
    <w:p w:rsidR="004F796A" w:rsidRPr="00873606" w:rsidRDefault="004F796A" w:rsidP="000305DB">
      <w:pPr>
        <w:pStyle w:val="af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606">
        <w:rPr>
          <w:rFonts w:ascii="Times New Roman" w:hAnsi="Times New Roman"/>
          <w:sz w:val="28"/>
          <w:szCs w:val="28"/>
        </w:rPr>
        <w:t>формирование практических навыков и приемов прикладного творчества;</w:t>
      </w:r>
    </w:p>
    <w:p w:rsidR="004F796A" w:rsidRPr="00873606" w:rsidRDefault="004F796A" w:rsidP="000305DB">
      <w:pPr>
        <w:pStyle w:val="af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606">
        <w:rPr>
          <w:rFonts w:ascii="Times New Roman" w:hAnsi="Times New Roman"/>
          <w:sz w:val="28"/>
          <w:szCs w:val="28"/>
        </w:rPr>
        <w:t>освоение детьми процесса создания бутафории, театральных костюмов  как творческого процесса;</w:t>
      </w:r>
    </w:p>
    <w:p w:rsidR="004F796A" w:rsidRPr="001147B1" w:rsidRDefault="004F796A" w:rsidP="00AD2667">
      <w:pPr>
        <w:jc w:val="center"/>
        <w:rPr>
          <w:b/>
          <w:i/>
          <w:sz w:val="28"/>
          <w:szCs w:val="28"/>
        </w:rPr>
      </w:pPr>
      <w:r w:rsidRPr="001147B1">
        <w:rPr>
          <w:b/>
          <w:i/>
          <w:sz w:val="28"/>
          <w:szCs w:val="28"/>
        </w:rPr>
        <w:t>Методы обучения</w:t>
      </w:r>
    </w:p>
    <w:p w:rsidR="004F796A" w:rsidRDefault="004F796A" w:rsidP="00AD2667">
      <w:pPr>
        <w:pStyle w:val="Body1"/>
        <w:spacing w:line="24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F796A" w:rsidRDefault="004F796A" w:rsidP="00AD2667">
      <w:pPr>
        <w:pStyle w:val="2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 словесный (объяснение, беседа, рассказ);</w:t>
      </w:r>
    </w:p>
    <w:p w:rsidR="004F796A" w:rsidRDefault="004F796A" w:rsidP="00AD2667">
      <w:pPr>
        <w:pStyle w:val="2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4F796A" w:rsidRDefault="004F796A" w:rsidP="00AD2667">
      <w:pPr>
        <w:pStyle w:val="2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 практический;</w:t>
      </w:r>
    </w:p>
    <w:p w:rsidR="004F796A" w:rsidRPr="002F2BA7" w:rsidRDefault="004F796A" w:rsidP="00AD2667">
      <w:pPr>
        <w:pStyle w:val="2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873606" w:rsidRDefault="00873606" w:rsidP="00AD2667">
      <w:pPr>
        <w:jc w:val="center"/>
        <w:rPr>
          <w:b/>
          <w:sz w:val="28"/>
          <w:szCs w:val="28"/>
        </w:rPr>
      </w:pPr>
    </w:p>
    <w:p w:rsidR="004F796A" w:rsidRPr="001147B1" w:rsidRDefault="00873606" w:rsidP="00AD2667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4F796A" w:rsidRPr="00FE1C58" w:rsidRDefault="004F796A" w:rsidP="00AD2667">
      <w:pPr>
        <w:tabs>
          <w:tab w:val="left" w:pos="6645"/>
        </w:tabs>
        <w:ind w:firstLine="567"/>
        <w:contextualSpacing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"/>
        <w:gridCol w:w="2364"/>
        <w:gridCol w:w="1084"/>
        <w:gridCol w:w="1125"/>
        <w:gridCol w:w="1435"/>
        <w:gridCol w:w="2924"/>
      </w:tblGrid>
      <w:tr w:rsidR="00D0698F" w:rsidRPr="008E78B1" w:rsidTr="00873606">
        <w:trPr>
          <w:trHeight w:val="323"/>
        </w:trPr>
        <w:tc>
          <w:tcPr>
            <w:tcW w:w="639" w:type="dxa"/>
            <w:vMerge w:val="restart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№ п/п</w:t>
            </w:r>
          </w:p>
        </w:tc>
        <w:tc>
          <w:tcPr>
            <w:tcW w:w="2364" w:type="dxa"/>
            <w:vMerge w:val="restart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44" w:type="dxa"/>
            <w:gridSpan w:val="3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Кол-во часов</w:t>
            </w:r>
          </w:p>
        </w:tc>
        <w:tc>
          <w:tcPr>
            <w:tcW w:w="2924" w:type="dxa"/>
            <w:vMerge w:val="restart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D0698F" w:rsidRPr="008E78B1" w:rsidTr="00873606">
        <w:trPr>
          <w:trHeight w:val="322"/>
        </w:trPr>
        <w:tc>
          <w:tcPr>
            <w:tcW w:w="639" w:type="dxa"/>
            <w:vMerge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4" w:type="dxa"/>
            <w:vMerge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всего</w:t>
            </w:r>
          </w:p>
        </w:tc>
        <w:tc>
          <w:tcPr>
            <w:tcW w:w="1125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практика</w:t>
            </w:r>
          </w:p>
        </w:tc>
        <w:tc>
          <w:tcPr>
            <w:tcW w:w="2924" w:type="dxa"/>
            <w:vMerge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Декорационно-художественное оформление.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2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русской народной сказки.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3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русской народной сказки в сценах-макетах.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4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авторской сказки.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16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5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Пародии.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6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Техника папье-</w:t>
            </w:r>
            <w:r w:rsidRPr="008E78B1">
              <w:rPr>
                <w:sz w:val="28"/>
                <w:szCs w:val="28"/>
              </w:rPr>
              <w:lastRenderedPageBreak/>
              <w:t>маше.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7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Программка.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7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8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отрывка классического произведения.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18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кукольного спектакля.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9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  <w:tr w:rsidR="00D0698F" w:rsidRPr="008E78B1" w:rsidTr="00873606">
        <w:tc>
          <w:tcPr>
            <w:tcW w:w="639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10</w:t>
            </w:r>
          </w:p>
        </w:tc>
        <w:tc>
          <w:tcPr>
            <w:tcW w:w="236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Постановка классической пьесы.</w:t>
            </w:r>
          </w:p>
        </w:tc>
        <w:tc>
          <w:tcPr>
            <w:tcW w:w="1084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25</w:t>
            </w:r>
          </w:p>
        </w:tc>
        <w:tc>
          <w:tcPr>
            <w:tcW w:w="112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0698F" w:rsidRPr="008E78B1" w:rsidRDefault="00FD2CDA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25</w:t>
            </w:r>
          </w:p>
        </w:tc>
        <w:tc>
          <w:tcPr>
            <w:tcW w:w="2924" w:type="dxa"/>
          </w:tcPr>
          <w:p w:rsidR="00D0698F" w:rsidRPr="008E78B1" w:rsidRDefault="00D0698F" w:rsidP="00873606">
            <w:pPr>
              <w:jc w:val="center"/>
              <w:rPr>
                <w:sz w:val="28"/>
                <w:szCs w:val="28"/>
              </w:rPr>
            </w:pPr>
            <w:r w:rsidRPr="008E78B1">
              <w:rPr>
                <w:sz w:val="28"/>
                <w:szCs w:val="28"/>
              </w:rPr>
              <w:t>Контрольный урок</w:t>
            </w:r>
          </w:p>
        </w:tc>
      </w:tr>
    </w:tbl>
    <w:p w:rsidR="00BE1BE2" w:rsidRDefault="00BE1BE2" w:rsidP="00BE1BE2">
      <w:pPr>
        <w:jc w:val="center"/>
        <w:rPr>
          <w:b/>
          <w:color w:val="000000" w:themeColor="text1"/>
          <w:sz w:val="28"/>
          <w:szCs w:val="28"/>
        </w:rPr>
      </w:pPr>
    </w:p>
    <w:p w:rsidR="00BE1BE2" w:rsidRDefault="00BE1BE2" w:rsidP="00BE1BE2">
      <w:pPr>
        <w:jc w:val="center"/>
        <w:rPr>
          <w:b/>
          <w:color w:val="000000" w:themeColor="text1"/>
          <w:sz w:val="28"/>
          <w:szCs w:val="28"/>
        </w:rPr>
      </w:pPr>
    </w:p>
    <w:p w:rsidR="00BE1BE2" w:rsidRPr="00873606" w:rsidRDefault="00BE1BE2" w:rsidP="00BE1BE2">
      <w:pPr>
        <w:jc w:val="center"/>
        <w:rPr>
          <w:b/>
          <w:color w:val="000000" w:themeColor="text1"/>
          <w:sz w:val="28"/>
          <w:szCs w:val="28"/>
        </w:rPr>
      </w:pPr>
      <w:r w:rsidRPr="00873606">
        <w:rPr>
          <w:b/>
          <w:color w:val="000000" w:themeColor="text1"/>
          <w:sz w:val="28"/>
          <w:szCs w:val="28"/>
        </w:rPr>
        <w:t>Рекомендуемая литература:</w:t>
      </w:r>
    </w:p>
    <w:p w:rsidR="00BF0FC4" w:rsidRDefault="00BF0FC4" w:rsidP="00AD2667">
      <w:pPr>
        <w:jc w:val="center"/>
        <w:rPr>
          <w:b/>
          <w:sz w:val="26"/>
          <w:szCs w:val="26"/>
        </w:rPr>
      </w:pPr>
    </w:p>
    <w:p w:rsidR="00BE1BE2" w:rsidRPr="00BF0FC4" w:rsidRDefault="00BE1BE2" w:rsidP="000305DB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Г.В.Беда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Живопись.- М.: «Просвещение»,1986.</w:t>
      </w:r>
    </w:p>
    <w:p w:rsidR="00BE1BE2" w:rsidRPr="00BF0FC4" w:rsidRDefault="00BE1BE2" w:rsidP="000305DB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Учим фантазировать : Популярное пособие для родителей и педагогов.- Ярославль: «Академия развития»,1997.</w:t>
      </w:r>
    </w:p>
    <w:p w:rsidR="00BE1BE2" w:rsidRPr="00BF0FC4" w:rsidRDefault="00BE1BE2" w:rsidP="000305DB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В.С.</w:t>
      </w:r>
      <w:proofErr w:type="spellStart"/>
      <w:r w:rsidRPr="00BF0FC4">
        <w:rPr>
          <w:rFonts w:ascii="Times New Roman" w:hAnsi="Times New Roman"/>
          <w:sz w:val="28"/>
          <w:szCs w:val="28"/>
        </w:rPr>
        <w:t>Горичева</w:t>
      </w:r>
      <w:proofErr w:type="spellEnd"/>
      <w:r w:rsidRPr="00BF0FC4">
        <w:rPr>
          <w:rFonts w:ascii="Times New Roman" w:hAnsi="Times New Roman"/>
          <w:sz w:val="28"/>
          <w:szCs w:val="28"/>
        </w:rPr>
        <w:t>.,</w:t>
      </w:r>
      <w:proofErr w:type="spellStart"/>
      <w:r w:rsidRPr="00BF0FC4">
        <w:rPr>
          <w:rFonts w:ascii="Times New Roman" w:hAnsi="Times New Roman"/>
          <w:sz w:val="28"/>
          <w:szCs w:val="28"/>
        </w:rPr>
        <w:t>М.Н.Нагибина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. Сказку делаем из глины, теста, снега, пластилина. Популярное пособие для родителей и педагогов./ Художники </w:t>
      </w:r>
      <w:proofErr w:type="spellStart"/>
      <w:r w:rsidRPr="00BF0FC4">
        <w:rPr>
          <w:rFonts w:ascii="Times New Roman" w:hAnsi="Times New Roman"/>
          <w:sz w:val="28"/>
          <w:szCs w:val="28"/>
        </w:rPr>
        <w:t>М.В.Душин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В.Н.Куров</w:t>
      </w:r>
      <w:proofErr w:type="spellEnd"/>
      <w:r w:rsidRPr="00BF0FC4">
        <w:rPr>
          <w:rFonts w:ascii="Times New Roman" w:hAnsi="Times New Roman"/>
          <w:sz w:val="28"/>
          <w:szCs w:val="28"/>
        </w:rPr>
        <w:t>.- Ярославль: «Академия развития», «Академия К0»,1998.</w:t>
      </w:r>
    </w:p>
    <w:p w:rsidR="00BE1BE2" w:rsidRPr="00BF0FC4" w:rsidRDefault="00BE1BE2" w:rsidP="000305DB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С.В.Жарникова</w:t>
      </w:r>
      <w:proofErr w:type="spellEnd"/>
      <w:r w:rsidRPr="00BF0FC4">
        <w:rPr>
          <w:rFonts w:ascii="Times New Roman" w:hAnsi="Times New Roman"/>
          <w:sz w:val="28"/>
          <w:szCs w:val="28"/>
        </w:rPr>
        <w:t>., Обрядовые функции северорусского женского народного костюма.- Вологда,1991.</w:t>
      </w:r>
    </w:p>
    <w:p w:rsidR="00BE1BE2" w:rsidRPr="00BF0FC4" w:rsidRDefault="00BE1BE2" w:rsidP="000305DB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И.Мальгина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Д.Ситнов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Л.Снежницкий</w:t>
      </w:r>
      <w:proofErr w:type="spellEnd"/>
      <w:r w:rsidRPr="00BF0FC4">
        <w:rPr>
          <w:rFonts w:ascii="Times New Roman" w:hAnsi="Times New Roman"/>
          <w:sz w:val="28"/>
          <w:szCs w:val="28"/>
        </w:rPr>
        <w:t>. Грим и костюм в современном спектакле.- М.: «Искусство»,1963.</w:t>
      </w:r>
    </w:p>
    <w:p w:rsidR="00923288" w:rsidRDefault="00923288" w:rsidP="00AD2667">
      <w:pPr>
        <w:jc w:val="both"/>
        <w:rPr>
          <w:sz w:val="28"/>
          <w:szCs w:val="28"/>
        </w:rPr>
      </w:pPr>
    </w:p>
    <w:p w:rsidR="0018340A" w:rsidRDefault="0018340A" w:rsidP="0018340A">
      <w:pPr>
        <w:jc w:val="both"/>
        <w:rPr>
          <w:sz w:val="28"/>
          <w:szCs w:val="28"/>
        </w:rPr>
      </w:pPr>
    </w:p>
    <w:p w:rsidR="0018340A" w:rsidRDefault="0018340A" w:rsidP="0018340A">
      <w:pPr>
        <w:jc w:val="both"/>
        <w:rPr>
          <w:sz w:val="28"/>
          <w:szCs w:val="28"/>
        </w:rPr>
      </w:pPr>
    </w:p>
    <w:p w:rsidR="0018340A" w:rsidRPr="0018340A" w:rsidRDefault="0018340A" w:rsidP="001834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18340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18340A">
        <w:rPr>
          <w:b/>
          <w:sz w:val="28"/>
          <w:szCs w:val="28"/>
        </w:rPr>
        <w:t>Система и критерии оценок, используемые при проведении промежуточной и</w:t>
      </w:r>
    </w:p>
    <w:p w:rsidR="0018340A" w:rsidRPr="0018340A" w:rsidRDefault="0018340A" w:rsidP="0018340A">
      <w:pPr>
        <w:jc w:val="center"/>
        <w:rPr>
          <w:b/>
          <w:sz w:val="28"/>
          <w:szCs w:val="28"/>
        </w:rPr>
      </w:pPr>
      <w:r w:rsidRPr="0018340A">
        <w:rPr>
          <w:b/>
          <w:sz w:val="28"/>
          <w:szCs w:val="28"/>
        </w:rPr>
        <w:t>итоговой аттестации результатов освоения обучающимися</w:t>
      </w:r>
      <w:r>
        <w:rPr>
          <w:b/>
          <w:sz w:val="28"/>
          <w:szCs w:val="28"/>
        </w:rPr>
        <w:t>.</w:t>
      </w:r>
    </w:p>
    <w:p w:rsidR="0018340A" w:rsidRPr="0018340A" w:rsidRDefault="0018340A" w:rsidP="0018340A">
      <w:pPr>
        <w:jc w:val="center"/>
        <w:rPr>
          <w:b/>
          <w:sz w:val="28"/>
          <w:szCs w:val="28"/>
        </w:rPr>
      </w:pPr>
    </w:p>
    <w:p w:rsidR="0018340A" w:rsidRPr="0018340A" w:rsidRDefault="0018340A" w:rsidP="0018340A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Оценка качества реализации ОП включает в себя текущий контроль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успеваемости, промежуточную и итоговую аттестацию обучающихся.</w:t>
      </w:r>
    </w:p>
    <w:p w:rsidR="0018340A" w:rsidRPr="0018340A" w:rsidRDefault="0018340A" w:rsidP="0018340A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В качестве средств текущего контроля успеваемости могут использоваться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контрольные работы, устные опросы, письменные работы, тестирование, зачеты,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контрольные просмотры, концертные выступления. Текущий контроль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успеваемости обучающихся проводится в счет аудиторного времени,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предусмотренного на учебный предмет.</w:t>
      </w:r>
    </w:p>
    <w:p w:rsidR="0018340A" w:rsidRDefault="0018340A" w:rsidP="0018340A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Промежуточная аттестация проводится в форме контрольных уроков. Контрольные уроки могут проходить в виде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письменных работ, устных опросов, просмотров сценических работ, театральных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 xml:space="preserve">постановок. Контрольные уроки в </w:t>
      </w:r>
      <w:r w:rsidRPr="0018340A">
        <w:rPr>
          <w:sz w:val="28"/>
          <w:szCs w:val="28"/>
        </w:rPr>
        <w:lastRenderedPageBreak/>
        <w:t>рамках промежуточной аттестации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проводятся на завершающих полугодие учебных занятиях в счет аудиторного</w:t>
      </w:r>
      <w:r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времени, преду</w:t>
      </w:r>
      <w:r>
        <w:rPr>
          <w:sz w:val="28"/>
          <w:szCs w:val="28"/>
        </w:rPr>
        <w:t>смотренного на учебный предмет.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По завершении изучения учебных предметов по итогам промежуточной</w:t>
      </w:r>
      <w:r w:rsidR="00582CF0"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аттестации обучающимся выставляется оценка, которая заносится в свидетельство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об окончании ОУ.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Содержание промежуточной аттестации и условия ее проведения разработаны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 xml:space="preserve">с учетом </w:t>
      </w:r>
      <w:r w:rsidR="00582CF0">
        <w:rPr>
          <w:sz w:val="28"/>
          <w:szCs w:val="28"/>
        </w:rPr>
        <w:t>нормативных документов</w:t>
      </w:r>
      <w:r w:rsidRPr="0018340A">
        <w:rPr>
          <w:sz w:val="28"/>
          <w:szCs w:val="28"/>
        </w:rPr>
        <w:t>. Для</w:t>
      </w:r>
      <w:r w:rsidR="00582CF0"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аттестации обучающихся созданы фонды оценочных средств, включающие типовые</w:t>
      </w:r>
      <w:r w:rsidR="00582CF0"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задания, контрольные работы, тесты и методы контроля, позволяющие оценить</w:t>
      </w:r>
      <w:r w:rsidR="00582CF0"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 xml:space="preserve">приобретенные знания, умения и навыки. 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Оценки обучающимся выставля</w:t>
      </w:r>
      <w:r w:rsidR="00582CF0">
        <w:rPr>
          <w:sz w:val="28"/>
          <w:szCs w:val="28"/>
        </w:rPr>
        <w:t>ю</w:t>
      </w:r>
      <w:r w:rsidRPr="0018340A">
        <w:rPr>
          <w:sz w:val="28"/>
          <w:szCs w:val="28"/>
        </w:rPr>
        <w:t>тся по окончании четверти (фактические показатели)</w:t>
      </w:r>
      <w:r w:rsidR="00582CF0">
        <w:rPr>
          <w:sz w:val="28"/>
          <w:szCs w:val="28"/>
        </w:rPr>
        <w:t>.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Итоговая аттестация проводится в форме выпускных экзаменов: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1) Исполнение роли в сценической постановке</w:t>
      </w:r>
      <w:r w:rsidR="00582CF0">
        <w:rPr>
          <w:sz w:val="28"/>
          <w:szCs w:val="28"/>
        </w:rPr>
        <w:t xml:space="preserve"> (спектакль по предмету «Актёрское мастерство»)</w:t>
      </w:r>
      <w:r w:rsidRPr="0018340A">
        <w:rPr>
          <w:sz w:val="28"/>
          <w:szCs w:val="28"/>
        </w:rPr>
        <w:t>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2) История театрального искусства</w:t>
      </w:r>
      <w:r w:rsidR="00582CF0">
        <w:rPr>
          <w:sz w:val="28"/>
          <w:szCs w:val="28"/>
        </w:rPr>
        <w:t xml:space="preserve"> (устный ответ по экзаменационному билету или защита реферата на свободную театральную тему по предмету «Беседы о театре»)</w:t>
      </w:r>
      <w:r w:rsidRPr="0018340A">
        <w:rPr>
          <w:sz w:val="28"/>
          <w:szCs w:val="28"/>
        </w:rPr>
        <w:t>.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По итогам выпускных экзаменов выставляются оценки «отлично», «хорошо»,</w:t>
      </w:r>
    </w:p>
    <w:p w:rsidR="0018340A" w:rsidRPr="0018340A" w:rsidRDefault="0018340A" w:rsidP="00582CF0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 xml:space="preserve">«удовлетворительно», «неудовлетворительно». 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Требования к выпускным экзаменам определены в Положении ОУ об итоговой</w:t>
      </w:r>
      <w:r w:rsidR="00582CF0">
        <w:rPr>
          <w:sz w:val="28"/>
          <w:szCs w:val="28"/>
        </w:rPr>
        <w:t xml:space="preserve"> </w:t>
      </w:r>
      <w:r w:rsidRPr="0018340A">
        <w:rPr>
          <w:sz w:val="28"/>
          <w:szCs w:val="28"/>
        </w:rPr>
        <w:t>аттестации.</w:t>
      </w:r>
    </w:p>
    <w:p w:rsidR="0018340A" w:rsidRPr="0018340A" w:rsidRDefault="0018340A" w:rsidP="00582CF0">
      <w:pPr>
        <w:ind w:firstLine="708"/>
        <w:jc w:val="both"/>
        <w:rPr>
          <w:sz w:val="28"/>
          <w:szCs w:val="28"/>
        </w:rPr>
      </w:pPr>
      <w:r w:rsidRPr="0018340A">
        <w:rPr>
          <w:sz w:val="28"/>
          <w:szCs w:val="28"/>
        </w:rPr>
        <w:t>При прохождении итоговой аттестации выпускник должен продемонстрировать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знания, умения и навыки в соответствии с программными требованиями, в том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числе: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знание профессиональной терминологии;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знание истории возникновения театральных жанров,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знание основных периодов развития театрального искусства;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знание основ безопасной работы на сцене и в зале;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умение создавать художественный образ в сценической работе или в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творческом номере;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умение пользоваться различным реквизитом;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навыки владения приемами акт</w:t>
      </w:r>
      <w:r>
        <w:rPr>
          <w:sz w:val="28"/>
          <w:szCs w:val="28"/>
        </w:rPr>
        <w:t>ерского мастерства для создания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художественного образа в театральном (сольном или групповом) номере;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навыки репетиционной работы;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• наличие кругозора в области театрального искусства и других видов</w:t>
      </w:r>
    </w:p>
    <w:p w:rsidR="0018340A" w:rsidRPr="0018340A" w:rsidRDefault="0018340A" w:rsidP="0018340A">
      <w:pPr>
        <w:jc w:val="both"/>
        <w:rPr>
          <w:sz w:val="28"/>
          <w:szCs w:val="28"/>
        </w:rPr>
      </w:pPr>
      <w:r w:rsidRPr="0018340A">
        <w:rPr>
          <w:sz w:val="28"/>
          <w:szCs w:val="28"/>
        </w:rPr>
        <w:t>искусств.</w:t>
      </w:r>
    </w:p>
    <w:p w:rsidR="0018340A" w:rsidRDefault="0018340A" w:rsidP="0018340A">
      <w:pPr>
        <w:jc w:val="center"/>
        <w:rPr>
          <w:b/>
          <w:sz w:val="28"/>
          <w:szCs w:val="28"/>
        </w:rPr>
      </w:pPr>
      <w:r w:rsidRPr="00A56F5D">
        <w:rPr>
          <w:b/>
          <w:sz w:val="28"/>
          <w:szCs w:val="28"/>
        </w:rPr>
        <w:t>Критерии оценки.</w:t>
      </w:r>
    </w:p>
    <w:p w:rsidR="0018340A" w:rsidRPr="00FF70A4" w:rsidRDefault="0018340A" w:rsidP="0018340A">
      <w:pPr>
        <w:jc w:val="both"/>
        <w:rPr>
          <w:b/>
          <w:sz w:val="28"/>
          <w:szCs w:val="28"/>
        </w:rPr>
      </w:pPr>
    </w:p>
    <w:p w:rsidR="0018340A" w:rsidRPr="00FF70A4" w:rsidRDefault="0018340A" w:rsidP="0018340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F70A4">
        <w:rPr>
          <w:rFonts w:eastAsiaTheme="minorHAnsi"/>
          <w:b/>
          <w:bCs/>
          <w:sz w:val="28"/>
          <w:szCs w:val="28"/>
          <w:lang w:eastAsia="en-US"/>
        </w:rPr>
        <w:t xml:space="preserve">Оценка «5» (отлично) </w:t>
      </w:r>
      <w:r w:rsidRPr="00FF70A4">
        <w:rPr>
          <w:rFonts w:eastAsiaTheme="minorHAnsi"/>
          <w:sz w:val="28"/>
          <w:szCs w:val="28"/>
          <w:lang w:eastAsia="en-US"/>
        </w:rPr>
        <w:t>выставляется при исчерпывающем выполнении поставленной задачи, за безупречное исполнение задания, в том случае, если задание исполнено ярко и выразительно, убедительно и законченно по форме. Проявлено индивидуальное отношение к материалу для достижения наиболее убедительного воплощения художественного замысла. Выявлено свободное владение материалом, объём знаний соответствует программным требованиям.</w:t>
      </w:r>
    </w:p>
    <w:p w:rsidR="0018340A" w:rsidRPr="00FF70A4" w:rsidRDefault="0018340A" w:rsidP="0018340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F70A4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Оценка «4» </w:t>
      </w:r>
      <w:r w:rsidRPr="00FF70A4">
        <w:rPr>
          <w:rFonts w:eastAsiaTheme="minorHAnsi"/>
          <w:b/>
          <w:sz w:val="28"/>
          <w:szCs w:val="28"/>
          <w:lang w:eastAsia="en-US"/>
        </w:rPr>
        <w:t>(хорошо)</w:t>
      </w:r>
      <w:r w:rsidRPr="00FF70A4">
        <w:rPr>
          <w:rFonts w:eastAsiaTheme="minorHAnsi"/>
          <w:sz w:val="28"/>
          <w:szCs w:val="28"/>
          <w:lang w:eastAsia="en-US"/>
        </w:rPr>
        <w:t xml:space="preserve"> выставляется при достаточно полном выполнении поставленной задачи (в целом), за хорошее исполнение задания, в том случае, когда учеником демонстрируется достаточное понимание материала, проявлено индивидуальное отношение, однако допущены небольшие технические и стилистические неточности. Допускаются небольшие погрешности, не разрушающие целостность выполненного задания. Учащийся в целом обнаружил понимание материала.</w:t>
      </w:r>
    </w:p>
    <w:p w:rsidR="0018340A" w:rsidRPr="00FF70A4" w:rsidRDefault="0018340A" w:rsidP="0018340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F70A4">
        <w:rPr>
          <w:rFonts w:eastAsiaTheme="minorHAnsi"/>
          <w:b/>
          <w:bCs/>
          <w:sz w:val="28"/>
          <w:szCs w:val="28"/>
          <w:lang w:eastAsia="en-US"/>
        </w:rPr>
        <w:t xml:space="preserve">Оценка «3» </w:t>
      </w:r>
      <w:r w:rsidRPr="00FF70A4">
        <w:rPr>
          <w:rFonts w:eastAsiaTheme="minorHAnsi"/>
          <w:b/>
          <w:sz w:val="28"/>
          <w:szCs w:val="28"/>
          <w:lang w:eastAsia="en-US"/>
        </w:rPr>
        <w:t>(удовлетворительно)</w:t>
      </w:r>
      <w:r w:rsidRPr="00FF70A4">
        <w:rPr>
          <w:rFonts w:eastAsiaTheme="minorHAnsi"/>
          <w:sz w:val="28"/>
          <w:szCs w:val="28"/>
          <w:lang w:eastAsia="en-US"/>
        </w:rPr>
        <w:t xml:space="preserve"> выставляется при демонстрировании достаточного минимума в исполнении поставленной задачи, когда учащийся демонстрирует ограниченность своих возможностей, неяркое, необразное исполнение элементов задания. Требования выполнены с большими неточностями и ошибками, слабо проявляется осмысленное и индивидуальное отношение, учащийся показывает недостаточное владение техническими приемами. Выявлен неполный объём знаний, пробелы в усвоении отдельных тем.</w:t>
      </w:r>
    </w:p>
    <w:p w:rsidR="0018340A" w:rsidRPr="00FF70A4" w:rsidRDefault="0018340A" w:rsidP="0018340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F70A4">
        <w:rPr>
          <w:rFonts w:eastAsiaTheme="minorHAnsi"/>
          <w:b/>
          <w:bCs/>
          <w:sz w:val="28"/>
          <w:szCs w:val="28"/>
          <w:lang w:eastAsia="en-US"/>
        </w:rPr>
        <w:t xml:space="preserve">Оценка «2» </w:t>
      </w:r>
      <w:r w:rsidRPr="00FF70A4">
        <w:rPr>
          <w:rFonts w:eastAsiaTheme="minorHAnsi"/>
          <w:b/>
          <w:sz w:val="28"/>
          <w:szCs w:val="28"/>
          <w:lang w:eastAsia="en-US"/>
        </w:rPr>
        <w:t>(неудовлетворительно)</w:t>
      </w:r>
      <w:r w:rsidRPr="00FF70A4">
        <w:rPr>
          <w:rFonts w:eastAsiaTheme="minorHAnsi"/>
          <w:sz w:val="28"/>
          <w:szCs w:val="28"/>
          <w:lang w:eastAsia="en-US"/>
        </w:rPr>
        <w:t xml:space="preserve"> выставляется при отсутствии выполнения минимального объема поставленной задачи. Выставляется за грубые технические ошибки и плохое владение материалом. Выявлены значительные пробелы в усвоении темы.</w:t>
      </w:r>
    </w:p>
    <w:p w:rsidR="00564600" w:rsidRDefault="00564600" w:rsidP="00564600">
      <w:pPr>
        <w:jc w:val="center"/>
        <w:rPr>
          <w:b/>
          <w:sz w:val="28"/>
        </w:rPr>
      </w:pPr>
    </w:p>
    <w:p w:rsidR="00564600" w:rsidRPr="00874963" w:rsidRDefault="00564600" w:rsidP="00564600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VII</w:t>
      </w:r>
      <w:r w:rsidRPr="00564600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874963">
        <w:rPr>
          <w:b/>
          <w:sz w:val="28"/>
        </w:rPr>
        <w:t>Творческая, методическая и культурно-просветительская деятельность МБУ ДО «Череповецкая районная школа искусств»</w:t>
      </w:r>
    </w:p>
    <w:p w:rsidR="00564600" w:rsidRDefault="00564600" w:rsidP="00564600"/>
    <w:p w:rsidR="00564600" w:rsidRPr="00173C37" w:rsidRDefault="00564600" w:rsidP="00564600">
      <w:pPr>
        <w:ind w:left="284" w:firstLine="424"/>
        <w:jc w:val="both"/>
        <w:rPr>
          <w:sz w:val="28"/>
          <w:szCs w:val="28"/>
        </w:rPr>
      </w:pPr>
      <w:r>
        <w:rPr>
          <w:sz w:val="28"/>
          <w:szCs w:val="28"/>
        </w:rPr>
        <w:t>МБУ ДО «Череповецкая районная школа искусств»</w:t>
      </w:r>
      <w:r w:rsidRPr="00173C37">
        <w:rPr>
          <w:sz w:val="28"/>
          <w:szCs w:val="28"/>
        </w:rPr>
        <w:t xml:space="preserve"> осуществляет виды деятельности непосредственно связанные с реализацией образовательн</w:t>
      </w:r>
      <w:r>
        <w:rPr>
          <w:sz w:val="28"/>
          <w:szCs w:val="28"/>
        </w:rPr>
        <w:t>ых</w:t>
      </w:r>
      <w:r w:rsidRPr="00173C37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>в области музыкального искусства</w:t>
      </w:r>
      <w:r w:rsidRPr="00173C37">
        <w:rPr>
          <w:sz w:val="28"/>
          <w:szCs w:val="28"/>
        </w:rPr>
        <w:t xml:space="preserve">  «</w:t>
      </w:r>
      <w:r>
        <w:rPr>
          <w:sz w:val="28"/>
          <w:szCs w:val="28"/>
        </w:rPr>
        <w:t>Фортепиано</w:t>
      </w:r>
      <w:r w:rsidRPr="00173C37">
        <w:rPr>
          <w:sz w:val="28"/>
          <w:szCs w:val="28"/>
        </w:rPr>
        <w:t>»</w:t>
      </w:r>
      <w:r>
        <w:rPr>
          <w:sz w:val="28"/>
          <w:szCs w:val="28"/>
        </w:rPr>
        <w:t>, «Народные инструменты», «Струнные инструменты»</w:t>
      </w:r>
      <w:r w:rsidRPr="00173C37">
        <w:rPr>
          <w:sz w:val="28"/>
          <w:szCs w:val="28"/>
        </w:rPr>
        <w:t>:</w:t>
      </w:r>
    </w:p>
    <w:p w:rsidR="00564600" w:rsidRDefault="00564600" w:rsidP="000305DB">
      <w:pPr>
        <w:numPr>
          <w:ilvl w:val="0"/>
          <w:numId w:val="26"/>
        </w:numPr>
        <w:tabs>
          <w:tab w:val="clear" w:pos="1428"/>
          <w:tab w:val="num" w:pos="1134"/>
        </w:tabs>
        <w:spacing w:line="276" w:lineRule="auto"/>
        <w:ind w:left="284" w:firstLine="424"/>
        <w:jc w:val="both"/>
        <w:rPr>
          <w:sz w:val="28"/>
          <w:szCs w:val="28"/>
        </w:rPr>
      </w:pPr>
      <w:r w:rsidRPr="00173C37">
        <w:rPr>
          <w:sz w:val="28"/>
          <w:szCs w:val="28"/>
        </w:rPr>
        <w:t>Творческая деятельность;</w:t>
      </w:r>
      <w:r w:rsidRPr="007054BE">
        <w:rPr>
          <w:sz w:val="28"/>
          <w:szCs w:val="28"/>
        </w:rPr>
        <w:t xml:space="preserve"> </w:t>
      </w:r>
    </w:p>
    <w:p w:rsidR="00564600" w:rsidRPr="00173C37" w:rsidRDefault="00564600" w:rsidP="000305DB">
      <w:pPr>
        <w:numPr>
          <w:ilvl w:val="0"/>
          <w:numId w:val="26"/>
        </w:numPr>
        <w:tabs>
          <w:tab w:val="clear" w:pos="1428"/>
          <w:tab w:val="num" w:pos="1134"/>
        </w:tabs>
        <w:spacing w:line="276" w:lineRule="auto"/>
        <w:ind w:left="284" w:firstLine="424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173C37">
        <w:rPr>
          <w:sz w:val="28"/>
          <w:szCs w:val="28"/>
        </w:rPr>
        <w:t>етодическая деятельность;</w:t>
      </w:r>
    </w:p>
    <w:p w:rsidR="00564600" w:rsidRPr="00173C37" w:rsidRDefault="00564600" w:rsidP="000305DB">
      <w:pPr>
        <w:numPr>
          <w:ilvl w:val="0"/>
          <w:numId w:val="26"/>
        </w:numPr>
        <w:tabs>
          <w:tab w:val="clear" w:pos="1428"/>
          <w:tab w:val="num" w:pos="1134"/>
        </w:tabs>
        <w:spacing w:line="276" w:lineRule="auto"/>
        <w:ind w:left="284" w:firstLine="424"/>
        <w:jc w:val="both"/>
        <w:rPr>
          <w:sz w:val="28"/>
          <w:szCs w:val="28"/>
        </w:rPr>
      </w:pPr>
      <w:r w:rsidRPr="00173C37">
        <w:rPr>
          <w:sz w:val="28"/>
          <w:szCs w:val="28"/>
        </w:rPr>
        <w:t>Культурно-просветительская деятельность.</w:t>
      </w:r>
    </w:p>
    <w:p w:rsidR="00564600" w:rsidRDefault="00564600" w:rsidP="00564600">
      <w:pPr>
        <w:ind w:left="284" w:firstLine="424"/>
        <w:jc w:val="both"/>
        <w:rPr>
          <w:sz w:val="28"/>
          <w:szCs w:val="28"/>
        </w:rPr>
      </w:pPr>
    </w:p>
    <w:p w:rsidR="00564600" w:rsidRPr="00173C37" w:rsidRDefault="00564600" w:rsidP="00564600">
      <w:pPr>
        <w:ind w:left="284" w:firstLine="424"/>
        <w:jc w:val="both"/>
        <w:rPr>
          <w:sz w:val="28"/>
          <w:szCs w:val="28"/>
        </w:rPr>
      </w:pPr>
      <w:r w:rsidRPr="00173C37">
        <w:rPr>
          <w:sz w:val="28"/>
          <w:szCs w:val="28"/>
        </w:rPr>
        <w:t xml:space="preserve">Все виды  деятельности, осуществляемые </w:t>
      </w:r>
      <w:r>
        <w:rPr>
          <w:sz w:val="28"/>
          <w:szCs w:val="28"/>
        </w:rPr>
        <w:t>МБУ ДО «Череповецкая районная школа искусств»</w:t>
      </w:r>
      <w:r w:rsidRPr="00173C37">
        <w:rPr>
          <w:sz w:val="28"/>
          <w:szCs w:val="28"/>
        </w:rPr>
        <w:t>, направлены на качественную реализацию дополнительн</w:t>
      </w:r>
      <w:r>
        <w:rPr>
          <w:sz w:val="28"/>
          <w:szCs w:val="28"/>
        </w:rPr>
        <w:t>ых</w:t>
      </w:r>
      <w:r w:rsidRPr="00173C37">
        <w:rPr>
          <w:sz w:val="28"/>
          <w:szCs w:val="28"/>
        </w:rPr>
        <w:t xml:space="preserve"> предпрофессиональн</w:t>
      </w:r>
      <w:r>
        <w:rPr>
          <w:sz w:val="28"/>
          <w:szCs w:val="28"/>
        </w:rPr>
        <w:t>ых</w:t>
      </w:r>
      <w:r w:rsidRPr="00173C37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ых</w:t>
      </w:r>
      <w:r w:rsidRPr="00173C37">
        <w:rPr>
          <w:sz w:val="28"/>
          <w:szCs w:val="28"/>
        </w:rPr>
        <w:t xml:space="preserve"> программ в области </w:t>
      </w:r>
      <w:r>
        <w:rPr>
          <w:sz w:val="28"/>
          <w:szCs w:val="28"/>
        </w:rPr>
        <w:t>музыкального</w:t>
      </w:r>
      <w:r w:rsidRPr="00173C37">
        <w:rPr>
          <w:sz w:val="28"/>
          <w:szCs w:val="28"/>
        </w:rPr>
        <w:t xml:space="preserve"> искусства. </w:t>
      </w:r>
    </w:p>
    <w:p w:rsidR="00564600" w:rsidRPr="00173C37" w:rsidRDefault="00564600" w:rsidP="00564600">
      <w:pPr>
        <w:ind w:left="284" w:firstLine="424"/>
        <w:jc w:val="both"/>
        <w:rPr>
          <w:sz w:val="28"/>
          <w:szCs w:val="28"/>
        </w:rPr>
      </w:pPr>
      <w:r w:rsidRPr="00173C37">
        <w:rPr>
          <w:sz w:val="28"/>
          <w:szCs w:val="28"/>
        </w:rPr>
        <w:t xml:space="preserve">Творческая и  культурно-просветительская деятельность образовательного учреждения направлена на развитие творческих способностей обучающихся, культурного  кругозора, формирование коммуникационных навыков и т.д. Также пропаганду среди различных слоев населения лучших достижений отечественного и зарубежного искусства, их приобщение к духовным ценностям. </w:t>
      </w:r>
    </w:p>
    <w:p w:rsidR="00564600" w:rsidRPr="00173C37" w:rsidRDefault="00564600" w:rsidP="00564600">
      <w:pPr>
        <w:ind w:left="284" w:firstLine="424"/>
        <w:jc w:val="both"/>
        <w:rPr>
          <w:sz w:val="28"/>
          <w:szCs w:val="28"/>
        </w:rPr>
      </w:pPr>
      <w:r w:rsidRPr="00173C37">
        <w:rPr>
          <w:sz w:val="28"/>
          <w:szCs w:val="28"/>
        </w:rPr>
        <w:t xml:space="preserve">С целью реализации творческой и культурно-просветительской деятельности в образовательном учреждении реализуются творческие проекты, конкурсы, </w:t>
      </w:r>
      <w:r>
        <w:rPr>
          <w:sz w:val="28"/>
          <w:szCs w:val="28"/>
        </w:rPr>
        <w:t xml:space="preserve">концерты, </w:t>
      </w:r>
      <w:r w:rsidRPr="00173C37">
        <w:rPr>
          <w:sz w:val="28"/>
          <w:szCs w:val="28"/>
        </w:rPr>
        <w:t>мастер-классы.</w:t>
      </w:r>
    </w:p>
    <w:p w:rsidR="00564600" w:rsidRDefault="00564600" w:rsidP="00564600">
      <w:pPr>
        <w:jc w:val="both"/>
        <w:rPr>
          <w:b/>
          <w:sz w:val="28"/>
          <w:szCs w:val="28"/>
        </w:rPr>
      </w:pPr>
    </w:p>
    <w:p w:rsidR="00564600" w:rsidRDefault="00564600" w:rsidP="00564600">
      <w:pPr>
        <w:jc w:val="both"/>
        <w:rPr>
          <w:b/>
          <w:sz w:val="28"/>
          <w:szCs w:val="28"/>
        </w:rPr>
      </w:pPr>
    </w:p>
    <w:p w:rsidR="003B7636" w:rsidRDefault="003B7636" w:rsidP="00564600">
      <w:pPr>
        <w:jc w:val="center"/>
        <w:rPr>
          <w:b/>
          <w:sz w:val="28"/>
          <w:szCs w:val="28"/>
        </w:rPr>
      </w:pPr>
    </w:p>
    <w:p w:rsidR="00564600" w:rsidRPr="00772787" w:rsidRDefault="00564600" w:rsidP="0056460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72787">
        <w:rPr>
          <w:b/>
          <w:sz w:val="28"/>
          <w:szCs w:val="28"/>
        </w:rPr>
        <w:lastRenderedPageBreak/>
        <w:t>Творческая деятельность</w:t>
      </w:r>
    </w:p>
    <w:p w:rsidR="00564600" w:rsidRPr="00772787" w:rsidRDefault="00564600" w:rsidP="00564600">
      <w:pPr>
        <w:jc w:val="both"/>
        <w:rPr>
          <w:b/>
          <w:sz w:val="28"/>
          <w:szCs w:val="28"/>
        </w:rPr>
      </w:pPr>
    </w:p>
    <w:p w:rsidR="00564600" w:rsidRPr="00772787" w:rsidRDefault="00564600" w:rsidP="00564600">
      <w:pPr>
        <w:jc w:val="both"/>
        <w:rPr>
          <w:b/>
          <w:sz w:val="28"/>
          <w:szCs w:val="28"/>
        </w:rPr>
      </w:pPr>
      <w:r w:rsidRPr="00772787">
        <w:rPr>
          <w:b/>
          <w:sz w:val="28"/>
          <w:szCs w:val="28"/>
        </w:rPr>
        <w:t>Цели и задачи творческой деятельности обучающихся и преподавателей:</w:t>
      </w:r>
    </w:p>
    <w:p w:rsidR="00564600" w:rsidRPr="00772787" w:rsidRDefault="00564600" w:rsidP="000305DB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787">
        <w:rPr>
          <w:rFonts w:ascii="Times New Roman" w:hAnsi="Times New Roman"/>
          <w:sz w:val="28"/>
          <w:szCs w:val="28"/>
        </w:rPr>
        <w:t>Выявление одаренных детей и привлечение их к конкурсным мероприятиям зонального, регионального, межрегионального и краевого уровней, в перспективе участие в российских конкурсах.</w:t>
      </w:r>
    </w:p>
    <w:p w:rsidR="00564600" w:rsidRDefault="00564600" w:rsidP="000305DB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787">
        <w:rPr>
          <w:rFonts w:ascii="Times New Roman" w:hAnsi="Times New Roman"/>
          <w:sz w:val="28"/>
          <w:szCs w:val="28"/>
        </w:rPr>
        <w:t>Мониторинг достижений обучающихся, консультирование с преподавателями среднего и высшего звена посредством участия в мастер – классах.</w:t>
      </w:r>
    </w:p>
    <w:p w:rsidR="00564600" w:rsidRPr="00772787" w:rsidRDefault="00564600" w:rsidP="000305DB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962"/>
        <w:gridCol w:w="1541"/>
        <w:gridCol w:w="2393"/>
      </w:tblGrid>
      <w:tr w:rsidR="00564600" w:rsidRPr="00772787" w:rsidTr="00564600">
        <w:trPr>
          <w:jc w:val="center"/>
        </w:trPr>
        <w:tc>
          <w:tcPr>
            <w:tcW w:w="675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b/>
                <w:szCs w:val="28"/>
              </w:rPr>
            </w:pPr>
            <w:r w:rsidRPr="0035472A">
              <w:rPr>
                <w:b/>
                <w:szCs w:val="28"/>
              </w:rPr>
              <w:t>№</w:t>
            </w:r>
          </w:p>
        </w:tc>
        <w:tc>
          <w:tcPr>
            <w:tcW w:w="4962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b/>
                <w:szCs w:val="28"/>
              </w:rPr>
            </w:pPr>
            <w:r w:rsidRPr="0035472A">
              <w:rPr>
                <w:b/>
                <w:szCs w:val="28"/>
              </w:rPr>
              <w:t xml:space="preserve">Мероприятие </w:t>
            </w:r>
          </w:p>
        </w:tc>
        <w:tc>
          <w:tcPr>
            <w:tcW w:w="1541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b/>
                <w:szCs w:val="28"/>
              </w:rPr>
            </w:pPr>
            <w:r w:rsidRPr="0035472A">
              <w:rPr>
                <w:b/>
                <w:szCs w:val="28"/>
              </w:rPr>
              <w:t>Сроки проведения</w:t>
            </w:r>
          </w:p>
        </w:tc>
        <w:tc>
          <w:tcPr>
            <w:tcW w:w="2393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b/>
                <w:szCs w:val="28"/>
              </w:rPr>
            </w:pPr>
            <w:r w:rsidRPr="0035472A">
              <w:rPr>
                <w:b/>
                <w:szCs w:val="28"/>
              </w:rPr>
              <w:t>Место проведения</w:t>
            </w:r>
          </w:p>
        </w:tc>
      </w:tr>
      <w:tr w:rsidR="00564600" w:rsidRPr="00772787" w:rsidTr="00564600">
        <w:trPr>
          <w:jc w:val="center"/>
        </w:trPr>
        <w:tc>
          <w:tcPr>
            <w:tcW w:w="675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  <w:lang w:val="en-US"/>
              </w:rPr>
              <w:t>1</w:t>
            </w:r>
            <w:r w:rsidRPr="0035472A">
              <w:rPr>
                <w:szCs w:val="28"/>
              </w:rPr>
              <w:t>.</w:t>
            </w:r>
          </w:p>
        </w:tc>
        <w:tc>
          <w:tcPr>
            <w:tcW w:w="4962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 xml:space="preserve">Участие в школьных конкурсах </w:t>
            </w:r>
          </w:p>
        </w:tc>
        <w:tc>
          <w:tcPr>
            <w:tcW w:w="1541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proofErr w:type="spellStart"/>
            <w:r w:rsidRPr="0035472A">
              <w:rPr>
                <w:szCs w:val="28"/>
              </w:rPr>
              <w:t>п.Тоншалово</w:t>
            </w:r>
            <w:proofErr w:type="spellEnd"/>
          </w:p>
        </w:tc>
      </w:tr>
      <w:tr w:rsidR="00564600" w:rsidRPr="00772787" w:rsidTr="00564600">
        <w:trPr>
          <w:jc w:val="center"/>
        </w:trPr>
        <w:tc>
          <w:tcPr>
            <w:tcW w:w="675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2.</w:t>
            </w:r>
          </w:p>
        </w:tc>
        <w:tc>
          <w:tcPr>
            <w:tcW w:w="4962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Участие в районных конкурсах</w:t>
            </w:r>
            <w:r>
              <w:rPr>
                <w:szCs w:val="28"/>
              </w:rPr>
              <w:t>, мероприятиях</w:t>
            </w:r>
            <w:r w:rsidRPr="0035472A">
              <w:rPr>
                <w:szCs w:val="28"/>
              </w:rPr>
              <w:t xml:space="preserve"> </w:t>
            </w:r>
          </w:p>
        </w:tc>
        <w:tc>
          <w:tcPr>
            <w:tcW w:w="1541" w:type="dxa"/>
            <w:shd w:val="clear" w:color="auto" w:fill="auto"/>
          </w:tcPr>
          <w:p w:rsidR="00564600" w:rsidRPr="0035472A" w:rsidRDefault="00564600" w:rsidP="001D4249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</w:p>
        </w:tc>
      </w:tr>
      <w:tr w:rsidR="00564600" w:rsidRPr="00772787" w:rsidTr="00564600">
        <w:trPr>
          <w:jc w:val="center"/>
        </w:trPr>
        <w:tc>
          <w:tcPr>
            <w:tcW w:w="675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3.</w:t>
            </w:r>
          </w:p>
        </w:tc>
        <w:tc>
          <w:tcPr>
            <w:tcW w:w="4962" w:type="dxa"/>
            <w:shd w:val="clear" w:color="auto" w:fill="auto"/>
          </w:tcPr>
          <w:p w:rsidR="00564600" w:rsidRPr="0035472A" w:rsidRDefault="00564600" w:rsidP="001D4249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Участие в областных, всероссийских и международных конкурсах</w:t>
            </w:r>
          </w:p>
        </w:tc>
        <w:tc>
          <w:tcPr>
            <w:tcW w:w="1541" w:type="dxa"/>
            <w:shd w:val="clear" w:color="auto" w:fill="auto"/>
          </w:tcPr>
          <w:p w:rsidR="00564600" w:rsidRPr="0035472A" w:rsidRDefault="00564600" w:rsidP="001D4249">
            <w:pPr>
              <w:jc w:val="both"/>
              <w:rPr>
                <w:szCs w:val="28"/>
              </w:rPr>
            </w:pPr>
            <w:r w:rsidRPr="0035472A">
              <w:rPr>
                <w:szCs w:val="28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64600" w:rsidRPr="0035472A" w:rsidRDefault="00564600" w:rsidP="00564600">
            <w:pPr>
              <w:jc w:val="both"/>
              <w:rPr>
                <w:szCs w:val="28"/>
              </w:rPr>
            </w:pPr>
          </w:p>
        </w:tc>
      </w:tr>
    </w:tbl>
    <w:p w:rsidR="00564600" w:rsidRPr="00772787" w:rsidRDefault="00564600" w:rsidP="00564600">
      <w:pPr>
        <w:ind w:left="360"/>
        <w:jc w:val="both"/>
        <w:rPr>
          <w:sz w:val="28"/>
          <w:szCs w:val="28"/>
        </w:rPr>
      </w:pPr>
    </w:p>
    <w:p w:rsidR="00564600" w:rsidRPr="00772787" w:rsidRDefault="00564600" w:rsidP="00564600">
      <w:pPr>
        <w:jc w:val="both"/>
        <w:rPr>
          <w:b/>
          <w:sz w:val="28"/>
          <w:szCs w:val="28"/>
        </w:rPr>
      </w:pPr>
      <w:r w:rsidRPr="00772787">
        <w:rPr>
          <w:b/>
          <w:sz w:val="28"/>
          <w:szCs w:val="28"/>
        </w:rPr>
        <w:t>Ожидаемые результаты:</w:t>
      </w:r>
    </w:p>
    <w:p w:rsidR="00564600" w:rsidRPr="00772787" w:rsidRDefault="00564600" w:rsidP="000305DB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787">
        <w:rPr>
          <w:rFonts w:ascii="Times New Roman" w:hAnsi="Times New Roman"/>
          <w:sz w:val="28"/>
          <w:szCs w:val="28"/>
        </w:rPr>
        <w:t>Повышение уровня исполнительства обучающихся.</w:t>
      </w:r>
    </w:p>
    <w:p w:rsidR="00564600" w:rsidRPr="00772787" w:rsidRDefault="00564600" w:rsidP="000305DB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787">
        <w:rPr>
          <w:rFonts w:ascii="Times New Roman" w:hAnsi="Times New Roman"/>
          <w:sz w:val="28"/>
          <w:szCs w:val="28"/>
        </w:rPr>
        <w:t>Мотивация дальнейшего обучения в образовательных учреждениях, реализующих основные профессиональные образовательные программы в области искусств.</w:t>
      </w:r>
    </w:p>
    <w:p w:rsidR="008F72E7" w:rsidRDefault="008F72E7" w:rsidP="00564600">
      <w:pPr>
        <w:pStyle w:val="af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35224" w:rsidRPr="00924721" w:rsidRDefault="00564600" w:rsidP="0083522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VII</w:t>
      </w:r>
      <w:r w:rsidRPr="00564600">
        <w:rPr>
          <w:b/>
          <w:sz w:val="26"/>
          <w:szCs w:val="26"/>
        </w:rPr>
        <w:t xml:space="preserve">. </w:t>
      </w:r>
      <w:r w:rsidR="00835224" w:rsidRPr="00924721">
        <w:rPr>
          <w:b/>
          <w:sz w:val="26"/>
          <w:szCs w:val="26"/>
        </w:rPr>
        <w:t>СПИСОК ЛИТЕРАТУРЫ</w:t>
      </w:r>
    </w:p>
    <w:p w:rsidR="00835224" w:rsidRDefault="00835224" w:rsidP="00835224">
      <w:pPr>
        <w:jc w:val="both"/>
        <w:rPr>
          <w:sz w:val="28"/>
          <w:szCs w:val="28"/>
        </w:rPr>
      </w:pP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Примерный типовой учебный план отделения театрального искусства детской школы искусств. (Рекомендован Министерством культуры РСФСР. 1980г.)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Т.Г.Пеня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«На пути к образу». (</w:t>
      </w:r>
      <w:r w:rsidRPr="00BF0FC4">
        <w:rPr>
          <w:rFonts w:ascii="Times New Roman" w:hAnsi="Times New Roman"/>
          <w:sz w:val="28"/>
          <w:szCs w:val="28"/>
        </w:rPr>
        <w:t xml:space="preserve">Интегрированный курс практических занятий театрально-творческой деятельностью для старших школьников, студентов педагогических  ВУЗОВ и преподавателей художественно-гуманитарного цикла. Москва. 1994г.)  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М.Быстрова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«Игра- как средство о</w:t>
      </w:r>
      <w:r>
        <w:rPr>
          <w:rFonts w:ascii="Times New Roman" w:hAnsi="Times New Roman"/>
          <w:sz w:val="28"/>
          <w:szCs w:val="28"/>
        </w:rPr>
        <w:t>бразования творческой личности» (</w:t>
      </w:r>
      <w:r w:rsidRPr="00BF0FC4">
        <w:rPr>
          <w:rFonts w:ascii="Times New Roman" w:hAnsi="Times New Roman"/>
          <w:sz w:val="28"/>
          <w:szCs w:val="28"/>
        </w:rPr>
        <w:t>п. Шексна 1999г.)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«Я познаю мир – театр»: Детская энциклопедия. – М.: 2000.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Энциклопедический словарь юного зрителя.- М.: «Педагогика»,1989.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История зарубежного театра.- М.: «Просвещение»,1971.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Г.В.Беда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Живопись.- М.: «Просвещение»,1986.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Западно-Европейская драматургия : Библиотека мировой литературы для детей.- М.: «Детская литература»,1989.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Европейский эпос античности и средних веков : Библиотека мировой литературы для детей.- М.: «Детская литература»,1989.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Театр круглый год : Журнал.- 1-2 выпуск 2007.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В.В.Стасов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Избранные статьи о русской живописи.- М.: «Детская литература»,1984.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lastRenderedPageBreak/>
        <w:t>В.В.Верещагин</w:t>
      </w:r>
      <w:proofErr w:type="spellEnd"/>
      <w:r w:rsidRPr="00BF0FC4">
        <w:rPr>
          <w:rFonts w:ascii="Times New Roman" w:hAnsi="Times New Roman"/>
          <w:sz w:val="28"/>
          <w:szCs w:val="28"/>
        </w:rPr>
        <w:t>.- М.: «Искусство»,1988.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Терра-Лексикон: Иллюстрационный энциклопедический словарь.- М.: Терра,1998.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Наборы открыток «Изобразительное искусство».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Сборники русских народных сказок.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Н.В.Новоторцева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Развитие речи детей: Популярное пособие для родителей и педагогов.- Ярославль: «Академия развития»,1997.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Л.Г.Антонова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Развитие речи «уроки риторики».: Популярное пособие для родителей и педагогов.- Ярославль: «Академия развития»,1997. 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Развивающие стихи и рифмы : Дошкольное образование. – М.: «ЮНВЕС»,2001.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Скороговорки для развития речи : Дошкольное образование. - М.: «ЮНВЕС»,2001.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Тесты – твои надежды. М. : Издательство «Надежда – 1»,1995.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И.Панкеев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: Энциклопедия этикета для детей.- М.: «</w:t>
      </w:r>
      <w:proofErr w:type="spellStart"/>
      <w:r w:rsidRPr="00BF0FC4">
        <w:rPr>
          <w:rFonts w:ascii="Times New Roman" w:hAnsi="Times New Roman"/>
          <w:sz w:val="28"/>
          <w:szCs w:val="28"/>
        </w:rPr>
        <w:t>Олма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– Пресс»,1999.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 xml:space="preserve">Золотая книга хорошего тона / Перевод с французского </w:t>
      </w:r>
      <w:proofErr w:type="spellStart"/>
      <w:r w:rsidRPr="00BF0FC4">
        <w:rPr>
          <w:rFonts w:ascii="Times New Roman" w:hAnsi="Times New Roman"/>
          <w:sz w:val="28"/>
          <w:szCs w:val="28"/>
        </w:rPr>
        <w:t>Н.Ф.Васильковой</w:t>
      </w:r>
      <w:proofErr w:type="spellEnd"/>
      <w:r w:rsidRPr="00BF0FC4">
        <w:rPr>
          <w:rFonts w:ascii="Times New Roman" w:hAnsi="Times New Roman"/>
          <w:sz w:val="28"/>
          <w:szCs w:val="28"/>
        </w:rPr>
        <w:t>.- Смоленск: Русич,1999.- («Азбука быта»),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Н.Л.Княжева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Развитие эмоционального мира детей : Популярное пособие для родителей и педагогов.- Ярославль: «Академия развития»,1997.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Л.Ю.Субботина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Развитие воображения у детей : Популярное пособие для родителей и педагогов.- Ярославль: «Академия развития»,1997.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Учим фантазировать : Популярное пособие для родителей и педагогов.- Ярославль: «Академия развития»,1997.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В.С.</w:t>
      </w:r>
      <w:proofErr w:type="spellStart"/>
      <w:r w:rsidRPr="00BF0FC4">
        <w:rPr>
          <w:rFonts w:ascii="Times New Roman" w:hAnsi="Times New Roman"/>
          <w:sz w:val="28"/>
          <w:szCs w:val="28"/>
        </w:rPr>
        <w:t>Горичева</w:t>
      </w:r>
      <w:proofErr w:type="spellEnd"/>
      <w:r w:rsidRPr="00BF0FC4">
        <w:rPr>
          <w:rFonts w:ascii="Times New Roman" w:hAnsi="Times New Roman"/>
          <w:sz w:val="28"/>
          <w:szCs w:val="28"/>
        </w:rPr>
        <w:t>.,</w:t>
      </w:r>
      <w:proofErr w:type="spellStart"/>
      <w:r w:rsidRPr="00BF0FC4">
        <w:rPr>
          <w:rFonts w:ascii="Times New Roman" w:hAnsi="Times New Roman"/>
          <w:sz w:val="28"/>
          <w:szCs w:val="28"/>
        </w:rPr>
        <w:t>М.Н.Нагибина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. Сказку делаем из глины, теста, снега, пластилина. Популярное пособие для родителей и педагогов./ Художники </w:t>
      </w:r>
      <w:proofErr w:type="spellStart"/>
      <w:r w:rsidRPr="00BF0FC4">
        <w:rPr>
          <w:rFonts w:ascii="Times New Roman" w:hAnsi="Times New Roman"/>
          <w:sz w:val="28"/>
          <w:szCs w:val="28"/>
        </w:rPr>
        <w:t>М.В.Душин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В.Н.Куров</w:t>
      </w:r>
      <w:proofErr w:type="spellEnd"/>
      <w:r w:rsidRPr="00BF0FC4">
        <w:rPr>
          <w:rFonts w:ascii="Times New Roman" w:hAnsi="Times New Roman"/>
          <w:sz w:val="28"/>
          <w:szCs w:val="28"/>
        </w:rPr>
        <w:t>.- Ярославль: «Академия развития», «Академия К0»,1998.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С.Могилевская</w:t>
      </w:r>
      <w:proofErr w:type="spellEnd"/>
      <w:r w:rsidRPr="00BF0FC4">
        <w:rPr>
          <w:rFonts w:ascii="Times New Roman" w:hAnsi="Times New Roman"/>
          <w:sz w:val="28"/>
          <w:szCs w:val="28"/>
        </w:rPr>
        <w:t>.,  Крепостные королевны., Театр на Арбатской площади., М.: «Детская литература»,1973.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В  школьном театре., М.: «Детская литература»,1971.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И.Н.Соловьева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В.В.Шитова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BF0FC4">
        <w:rPr>
          <w:rFonts w:ascii="Times New Roman" w:hAnsi="Times New Roman"/>
          <w:sz w:val="28"/>
          <w:szCs w:val="28"/>
        </w:rPr>
        <w:t>К.С.Станиславский</w:t>
      </w:r>
      <w:proofErr w:type="spellEnd"/>
      <w:r w:rsidRPr="00BF0FC4">
        <w:rPr>
          <w:rFonts w:ascii="Times New Roman" w:hAnsi="Times New Roman"/>
          <w:sz w:val="28"/>
          <w:szCs w:val="28"/>
        </w:rPr>
        <w:t>., М.: «Искусство»,1985.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Н.Базарова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В.Мей</w:t>
      </w:r>
      <w:proofErr w:type="spellEnd"/>
      <w:r w:rsidRPr="00BF0FC4">
        <w:rPr>
          <w:rFonts w:ascii="Times New Roman" w:hAnsi="Times New Roman"/>
          <w:sz w:val="28"/>
          <w:szCs w:val="28"/>
        </w:rPr>
        <w:t>, Азбука классического танца.- Ленинград «Искусство»,1983.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А.А.Конович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Театрализованные праздники и обряды в СССР. – М.: «Высшая школа»,1990.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Д.Н.Авров</w:t>
      </w:r>
      <w:proofErr w:type="spellEnd"/>
      <w:r w:rsidRPr="00BF0FC4">
        <w:rPr>
          <w:rFonts w:ascii="Times New Roman" w:hAnsi="Times New Roman"/>
          <w:sz w:val="28"/>
          <w:szCs w:val="28"/>
        </w:rPr>
        <w:t>., Спектакль и зритель.- М.: «Просвещение»,1985.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С.В.Жарникова</w:t>
      </w:r>
      <w:proofErr w:type="spellEnd"/>
      <w:r w:rsidRPr="00BF0FC4">
        <w:rPr>
          <w:rFonts w:ascii="Times New Roman" w:hAnsi="Times New Roman"/>
          <w:sz w:val="28"/>
          <w:szCs w:val="28"/>
        </w:rPr>
        <w:t>., Обрядовые функции северорусского женского народного костюма.- Вологда,1991.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И.Мальгина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Д.Ситнов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0FC4">
        <w:rPr>
          <w:rFonts w:ascii="Times New Roman" w:hAnsi="Times New Roman"/>
          <w:sz w:val="28"/>
          <w:szCs w:val="28"/>
        </w:rPr>
        <w:t>Л.Снежницкий</w:t>
      </w:r>
      <w:proofErr w:type="spellEnd"/>
      <w:r w:rsidRPr="00BF0FC4">
        <w:rPr>
          <w:rFonts w:ascii="Times New Roman" w:hAnsi="Times New Roman"/>
          <w:sz w:val="28"/>
          <w:szCs w:val="28"/>
        </w:rPr>
        <w:t>. Грим и костюм в современном спектакле.- М.: «Искусство»,1963.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Классическая драматургия (античная, русская, советская, зарубежная, детская.)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В.М.Полевой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Малая история искусств.- М.: «Искусство»,1991.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А.Варшавский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Судьбы шедевров.- М.: «Детская литература»,1984.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Г.Левашова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Скоро премьера.- Ленинград «Детская литература»,1991.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lastRenderedPageBreak/>
        <w:t>А.И.Кузьмин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 У истоков русского театра.- М.: «1984.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Рассказы о русских актерах.- М.: «Искусство»,1989.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Вл.И.Немирович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-Данченко., Рождение театра. -М.: «Правда», 1989. 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 xml:space="preserve">Хочу на сцену!, Автор-уклад. </w:t>
      </w:r>
      <w:proofErr w:type="spellStart"/>
      <w:r w:rsidRPr="00BF0FC4">
        <w:rPr>
          <w:rFonts w:ascii="Times New Roman" w:hAnsi="Times New Roman"/>
          <w:sz w:val="28"/>
          <w:szCs w:val="28"/>
        </w:rPr>
        <w:t>Л.Б.Белянська</w:t>
      </w:r>
      <w:proofErr w:type="spellEnd"/>
      <w:r w:rsidRPr="00BF0FC4">
        <w:rPr>
          <w:rFonts w:ascii="Times New Roman" w:hAnsi="Times New Roman"/>
          <w:sz w:val="28"/>
          <w:szCs w:val="28"/>
        </w:rPr>
        <w:t xml:space="preserve">.- Д.: </w:t>
      </w:r>
      <w:proofErr w:type="spellStart"/>
      <w:r w:rsidRPr="00BF0FC4">
        <w:rPr>
          <w:rFonts w:ascii="Times New Roman" w:hAnsi="Times New Roman"/>
          <w:sz w:val="28"/>
          <w:szCs w:val="28"/>
        </w:rPr>
        <w:t>Сталкер</w:t>
      </w:r>
      <w:proofErr w:type="spellEnd"/>
      <w:r w:rsidRPr="00BF0FC4">
        <w:rPr>
          <w:rFonts w:ascii="Times New Roman" w:hAnsi="Times New Roman"/>
          <w:sz w:val="28"/>
          <w:szCs w:val="28"/>
        </w:rPr>
        <w:t>, 1997.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0FC4">
        <w:rPr>
          <w:rFonts w:ascii="Times New Roman" w:hAnsi="Times New Roman"/>
          <w:sz w:val="28"/>
          <w:szCs w:val="28"/>
        </w:rPr>
        <w:t>И.В.Гороховская</w:t>
      </w:r>
      <w:proofErr w:type="spellEnd"/>
      <w:r w:rsidRPr="00BF0FC4">
        <w:rPr>
          <w:rFonts w:ascii="Times New Roman" w:hAnsi="Times New Roman"/>
          <w:sz w:val="28"/>
          <w:szCs w:val="28"/>
        </w:rPr>
        <w:t>. Игра: воспитательный потенциал, педагогическое руководство и организация.- Вологда, 2007.</w:t>
      </w:r>
    </w:p>
    <w:p w:rsidR="00835224" w:rsidRPr="00BF0FC4" w:rsidRDefault="00835224" w:rsidP="000305DB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F0FC4">
        <w:rPr>
          <w:rFonts w:ascii="Times New Roman" w:hAnsi="Times New Roman"/>
          <w:sz w:val="28"/>
          <w:szCs w:val="28"/>
        </w:rPr>
        <w:t>365 логических игр и задач.- М.: АСТ- ПРЕСС КНИГА, 2007.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7B7D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Б. «Пластика в искусстве актера». М., 1986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Карпов Н.В. «Уроки сценического движения». М., 1999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Кох И.Э. «Основы сценического движения». Л., 1970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Морозова Г.В. «Пластическое воспитание актера». М., 1998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Закиров А.З. «Семь уроков сценического движения для самостоятельной работы». Методическое пособие. М., ВГИК, 2009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Вербицкая А.В. «Основы сценического движения» в 2-х ч. Ч 1. М., 1982, Ч.2.. М., 1983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7B7D">
        <w:rPr>
          <w:rFonts w:ascii="Times New Roman" w:hAnsi="Times New Roman"/>
          <w:sz w:val="28"/>
          <w:szCs w:val="28"/>
        </w:rPr>
        <w:t>Гринер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В.А. «Ритм в искусстве актера». М., Просвещение, 1966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Збруева Н. «Ритмическое воспитание актера». М., 2003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37B7D">
        <w:rPr>
          <w:rFonts w:ascii="Times New Roman" w:hAnsi="Times New Roman"/>
          <w:sz w:val="28"/>
          <w:szCs w:val="28"/>
        </w:rPr>
        <w:t>Морозова Г.В. «Сценический бой». М., 1975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7B7D">
        <w:rPr>
          <w:rFonts w:ascii="Times New Roman" w:hAnsi="Times New Roman"/>
          <w:sz w:val="28"/>
          <w:szCs w:val="28"/>
        </w:rPr>
        <w:t>Морозова Г.В. «Пластическая культура актера: Словарь терминов». М., 1999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7B7D">
        <w:rPr>
          <w:rFonts w:ascii="Times New Roman" w:hAnsi="Times New Roman"/>
          <w:sz w:val="28"/>
          <w:szCs w:val="28"/>
        </w:rPr>
        <w:t>Немировский</w:t>
      </w:r>
      <w:proofErr w:type="spellEnd"/>
      <w:r w:rsidRPr="00537B7D">
        <w:rPr>
          <w:rFonts w:ascii="Times New Roman" w:hAnsi="Times New Roman"/>
          <w:sz w:val="28"/>
          <w:szCs w:val="28"/>
        </w:rPr>
        <w:t xml:space="preserve"> А.Б. «Пластическая выразительность актера». М., 1976</w:t>
      </w:r>
    </w:p>
    <w:p w:rsidR="008F72E7" w:rsidRPr="00537B7D" w:rsidRDefault="008F72E7" w:rsidP="000305DB">
      <w:pPr>
        <w:pStyle w:val="af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7B7D">
        <w:rPr>
          <w:rFonts w:ascii="Times New Roman" w:hAnsi="Times New Roman"/>
          <w:sz w:val="28"/>
          <w:szCs w:val="28"/>
        </w:rPr>
        <w:t>«Основы сценического движения». Пособие под редакцией Коха И.Э. М., 1973</w:t>
      </w:r>
    </w:p>
    <w:p w:rsidR="00CE33F7" w:rsidRDefault="00CE33F7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p w:rsidR="00BF6AED" w:rsidRDefault="00BF6AED" w:rsidP="00AD2667">
      <w:pPr>
        <w:tabs>
          <w:tab w:val="left" w:pos="2550"/>
        </w:tabs>
        <w:jc w:val="both"/>
        <w:rPr>
          <w:b/>
          <w:color w:val="FF0000"/>
        </w:rPr>
        <w:sectPr w:rsidR="00BF6AED" w:rsidSect="001D4249">
          <w:footerReference w:type="even" r:id="rId8"/>
          <w:footerReference w:type="default" r:id="rId9"/>
          <w:pgSz w:w="11906" w:h="16838"/>
          <w:pgMar w:top="851" w:right="709" w:bottom="1134" w:left="992" w:header="709" w:footer="709" w:gutter="0"/>
          <w:cols w:space="708"/>
          <w:docGrid w:linePitch="360"/>
        </w:sectPr>
      </w:pPr>
    </w:p>
    <w:p w:rsidR="00BF6AED" w:rsidRDefault="00BF6AED" w:rsidP="00BF6AED">
      <w:pPr>
        <w:ind w:right="-7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Календарный учебный график образовательного процесса</w:t>
      </w:r>
    </w:p>
    <w:p w:rsidR="00BF6AED" w:rsidRDefault="00BF6AED" w:rsidP="00BF6AED">
      <w:pPr>
        <w:jc w:val="center"/>
        <w:rPr>
          <w:b/>
        </w:rPr>
      </w:pPr>
      <w:r>
        <w:rPr>
          <w:b/>
        </w:rPr>
        <w:t>МБУ ДО «Череповецкая районная школа  искусств» для учащихся по дополнительной общеразвивающей общеобразовательной программе художественной направленности «Развитие и воспитание личности средствами театра»</w:t>
      </w:r>
    </w:p>
    <w:p w:rsidR="00BF6AED" w:rsidRDefault="00BF6AED" w:rsidP="00BF6AED">
      <w:pPr>
        <w:jc w:val="right"/>
        <w:rPr>
          <w:sz w:val="20"/>
          <w:szCs w:val="20"/>
        </w:rPr>
      </w:pPr>
      <w:r>
        <w:t xml:space="preserve">   </w:t>
      </w:r>
      <w:r>
        <w:rPr>
          <w:sz w:val="20"/>
          <w:szCs w:val="20"/>
        </w:rPr>
        <w:t>Срок обучения - 4 года</w:t>
      </w:r>
    </w:p>
    <w:tbl>
      <w:tblPr>
        <w:tblW w:w="1628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"/>
        <w:gridCol w:w="1"/>
        <w:gridCol w:w="266"/>
        <w:gridCol w:w="268"/>
        <w:gridCol w:w="268"/>
        <w:gridCol w:w="267"/>
        <w:gridCol w:w="267"/>
        <w:gridCol w:w="268"/>
        <w:gridCol w:w="84"/>
        <w:gridCol w:w="184"/>
        <w:gridCol w:w="268"/>
        <w:gridCol w:w="267"/>
        <w:gridCol w:w="236"/>
        <w:gridCol w:w="299"/>
        <w:gridCol w:w="268"/>
        <w:gridCol w:w="267"/>
        <w:gridCol w:w="36"/>
        <w:gridCol w:w="232"/>
        <w:gridCol w:w="267"/>
        <w:gridCol w:w="269"/>
        <w:gridCol w:w="268"/>
        <w:gridCol w:w="269"/>
        <w:gridCol w:w="268"/>
        <w:gridCol w:w="269"/>
        <w:gridCol w:w="268"/>
        <w:gridCol w:w="269"/>
        <w:gridCol w:w="2"/>
        <w:gridCol w:w="266"/>
        <w:gridCol w:w="269"/>
        <w:gridCol w:w="268"/>
        <w:gridCol w:w="269"/>
        <w:gridCol w:w="268"/>
        <w:gridCol w:w="269"/>
        <w:gridCol w:w="83"/>
        <w:gridCol w:w="185"/>
        <w:gridCol w:w="269"/>
        <w:gridCol w:w="344"/>
        <w:gridCol w:w="237"/>
        <w:gridCol w:w="237"/>
        <w:gridCol w:w="269"/>
        <w:gridCol w:w="268"/>
        <w:gridCol w:w="59"/>
        <w:gridCol w:w="210"/>
        <w:gridCol w:w="268"/>
        <w:gridCol w:w="269"/>
        <w:gridCol w:w="268"/>
        <w:gridCol w:w="269"/>
        <w:gridCol w:w="268"/>
        <w:gridCol w:w="269"/>
        <w:gridCol w:w="55"/>
        <w:gridCol w:w="213"/>
        <w:gridCol w:w="269"/>
        <w:gridCol w:w="131"/>
        <w:gridCol w:w="137"/>
        <w:gridCol w:w="269"/>
        <w:gridCol w:w="268"/>
        <w:gridCol w:w="10"/>
        <w:gridCol w:w="259"/>
        <w:gridCol w:w="268"/>
        <w:gridCol w:w="269"/>
        <w:gridCol w:w="269"/>
        <w:gridCol w:w="269"/>
        <w:gridCol w:w="214"/>
        <w:gridCol w:w="53"/>
        <w:gridCol w:w="14"/>
        <w:gridCol w:w="211"/>
        <w:gridCol w:w="148"/>
        <w:gridCol w:w="283"/>
        <w:gridCol w:w="284"/>
        <w:gridCol w:w="283"/>
        <w:gridCol w:w="284"/>
        <w:gridCol w:w="10"/>
        <w:gridCol w:w="273"/>
      </w:tblGrid>
      <w:tr w:rsidR="00BF6AED" w:rsidTr="001D4249">
        <w:trPr>
          <w:trHeight w:val="538"/>
        </w:trPr>
        <w:tc>
          <w:tcPr>
            <w:tcW w:w="2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</w:rPr>
            </w:pPr>
          </w:p>
        </w:tc>
        <w:tc>
          <w:tcPr>
            <w:tcW w:w="14243" w:type="dxa"/>
            <w:gridSpan w:val="6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</w:rPr>
            </w:pPr>
            <w:r>
              <w:rPr>
                <w:b/>
              </w:rPr>
              <w:t>1. График учебного процесса</w:t>
            </w:r>
          </w:p>
        </w:tc>
        <w:tc>
          <w:tcPr>
            <w:tcW w:w="177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ind w:left="-249" w:firstLine="2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 Сводные данные по бюджету времени в неделях</w:t>
            </w:r>
          </w:p>
        </w:tc>
      </w:tr>
      <w:tr w:rsidR="00BF6AED" w:rsidTr="001D4249">
        <w:trPr>
          <w:trHeight w:val="136"/>
        </w:trPr>
        <w:tc>
          <w:tcPr>
            <w:tcW w:w="26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Классы</w:t>
            </w:r>
          </w:p>
        </w:tc>
        <w:tc>
          <w:tcPr>
            <w:tcW w:w="1070" w:type="dxa"/>
            <w:gridSpan w:val="5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67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25.09 – 1.10</w:t>
            </w:r>
          </w:p>
        </w:tc>
        <w:tc>
          <w:tcPr>
            <w:tcW w:w="268" w:type="dxa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803" w:type="dxa"/>
            <w:gridSpan w:val="4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30.10 – 05.11</w:t>
            </w:r>
          </w:p>
        </w:tc>
        <w:tc>
          <w:tcPr>
            <w:tcW w:w="1102" w:type="dxa"/>
            <w:gridSpan w:val="5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1073" w:type="dxa"/>
            <w:gridSpan w:val="4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1.01 – 07.01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6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29.01 – 04.02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26.02 – 04.03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7" w:type="dxa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02.04 – 08.04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69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30.04. – 6.05</w:t>
            </w:r>
          </w:p>
        </w:tc>
        <w:tc>
          <w:tcPr>
            <w:tcW w:w="1074" w:type="dxa"/>
            <w:gridSpan w:val="4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1074" w:type="dxa"/>
            <w:gridSpan w:val="5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68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02.07 – 8.07</w:t>
            </w:r>
          </w:p>
        </w:tc>
        <w:tc>
          <w:tcPr>
            <w:tcW w:w="806" w:type="dxa"/>
            <w:gridSpan w:val="4"/>
            <w:tcBorders>
              <w:top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20.07 – 05.08</w:t>
            </w:r>
          </w:p>
        </w:tc>
        <w:tc>
          <w:tcPr>
            <w:tcW w:w="1074" w:type="dxa"/>
            <w:gridSpan w:val="5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373" w:type="dxa"/>
            <w:gridSpan w:val="3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BF6AED" w:rsidRDefault="00BF6AED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Аудиторные занятия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Промежуточная аттестация 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Итоговая  аттестация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Каникулы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Всего </w:t>
            </w:r>
          </w:p>
        </w:tc>
      </w:tr>
      <w:tr w:rsidR="00BF6AED" w:rsidTr="001D4249">
        <w:trPr>
          <w:cantSplit/>
          <w:trHeight w:val="2194"/>
        </w:trPr>
        <w:tc>
          <w:tcPr>
            <w:tcW w:w="266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7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– 3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4– 10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11– 17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67" w:type="dxa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 – 8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9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27.11 – 03.12</w:t>
            </w:r>
          </w:p>
        </w:tc>
        <w:tc>
          <w:tcPr>
            <w:tcW w:w="267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68" w:type="dxa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8– 14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22– 28</w:t>
            </w:r>
          </w:p>
        </w:tc>
        <w:tc>
          <w:tcPr>
            <w:tcW w:w="268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 –11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12– 18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19– 25</w:t>
            </w:r>
          </w:p>
        </w:tc>
        <w:tc>
          <w:tcPr>
            <w:tcW w:w="268" w:type="dxa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 –11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344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26.03 – 01.04</w:t>
            </w:r>
          </w:p>
        </w:tc>
        <w:tc>
          <w:tcPr>
            <w:tcW w:w="237" w:type="dxa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37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16– 22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69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 – 13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 – 20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– 27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28.05 – 03.06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11– 17</w:t>
            </w:r>
          </w:p>
        </w:tc>
        <w:tc>
          <w:tcPr>
            <w:tcW w:w="268" w:type="dxa"/>
            <w:gridSpan w:val="2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18– 24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25.06 – 1.07</w:t>
            </w:r>
          </w:p>
        </w:tc>
        <w:tc>
          <w:tcPr>
            <w:tcW w:w="268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68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6– 12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69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BF6AED" w:rsidRDefault="00BF6AED" w:rsidP="001D4249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27.08– 02.09</w:t>
            </w:r>
          </w:p>
        </w:tc>
        <w:tc>
          <w:tcPr>
            <w:tcW w:w="373" w:type="dxa"/>
            <w:gridSpan w:val="3"/>
            <w:vMerge/>
            <w:tcBorders>
              <w:top w:val="nil"/>
              <w:left w:val="single" w:sz="12" w:space="0" w:color="000000"/>
              <w:right w:val="single" w:sz="4" w:space="0" w:color="000000"/>
            </w:tcBorders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F6AED" w:rsidRDefault="00BF6AED" w:rsidP="001D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2"/>
                <w:szCs w:val="12"/>
              </w:rPr>
            </w:pPr>
          </w:p>
        </w:tc>
      </w:tr>
      <w:tr w:rsidR="00BF6AED" w:rsidTr="001D4249">
        <w:trPr>
          <w:trHeight w:val="173"/>
        </w:trPr>
        <w:tc>
          <w:tcPr>
            <w:tcW w:w="266" w:type="dxa"/>
            <w:tcBorders>
              <w:top w:val="single" w:sz="8" w:space="0" w:color="000000"/>
              <w:lef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7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top w:val="single" w:sz="8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BF6AED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7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52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BF6AED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7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52</w:t>
            </w:r>
          </w:p>
        </w:tc>
      </w:tr>
      <w:tr w:rsidR="00BF6AED" w:rsidTr="001D4249">
        <w:trPr>
          <w:trHeight w:val="186"/>
        </w:trPr>
        <w:tc>
          <w:tcPr>
            <w:tcW w:w="266" w:type="dxa"/>
            <w:tcBorders>
              <w:lef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7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9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44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III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gridSpan w:val="2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8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37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53</w:t>
            </w:r>
          </w:p>
        </w:tc>
      </w:tr>
      <w:tr w:rsidR="00BF6AED" w:rsidTr="001D4249">
        <w:trPr>
          <w:trHeight w:val="186"/>
        </w:trPr>
        <w:tc>
          <w:tcPr>
            <w:tcW w:w="26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F6AED" w:rsidRDefault="00BF6AED" w:rsidP="001D4249">
            <w:pPr>
              <w:rPr>
                <w:sz w:val="12"/>
                <w:szCs w:val="12"/>
              </w:rPr>
            </w:pPr>
          </w:p>
        </w:tc>
        <w:tc>
          <w:tcPr>
            <w:tcW w:w="11944" w:type="dxa"/>
            <w:gridSpan w:val="52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F6AED" w:rsidRDefault="00BF6AED" w:rsidP="001D4249">
            <w:pPr>
              <w:rPr>
                <w:sz w:val="12"/>
                <w:szCs w:val="12"/>
              </w:rPr>
            </w:pPr>
          </w:p>
        </w:tc>
        <w:tc>
          <w:tcPr>
            <w:tcW w:w="2232" w:type="dxa"/>
            <w:gridSpan w:val="10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BF6AED" w:rsidRDefault="00BF6AED" w:rsidP="001D4249">
            <w:pPr>
              <w:jc w:val="righ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ИТОГО</w:t>
            </w:r>
          </w:p>
        </w:tc>
        <w:tc>
          <w:tcPr>
            <w:tcW w:w="42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F6AED" w:rsidRDefault="00BF6AED" w:rsidP="001D4249">
            <w:pPr>
              <w:ind w:left="-91" w:right="-9" w:firstLine="14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F6AED" w:rsidRDefault="00BF6AED" w:rsidP="001D42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68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F6AED" w:rsidRDefault="00BF6AED" w:rsidP="001D4249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209</w:t>
            </w:r>
          </w:p>
        </w:tc>
      </w:tr>
      <w:tr w:rsidR="00BF6AED" w:rsidTr="001D4249">
        <w:trPr>
          <w:trHeight w:val="832"/>
        </w:trPr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AED" w:rsidRDefault="00BF6AED" w:rsidP="001D4249">
            <w:pPr>
              <w:widowControl w:val="0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68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F6AED" w:rsidRDefault="00BF6AED" w:rsidP="001D4249">
            <w:pPr>
              <w:widowControl w:val="0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Обозначения</w:t>
            </w:r>
          </w:p>
        </w:tc>
        <w:tc>
          <w:tcPr>
            <w:tcW w:w="182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</w:t>
            </w:r>
          </w:p>
        </w:tc>
        <w:tc>
          <w:tcPr>
            <w:tcW w:w="238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6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876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Итоговая аттестация</w:t>
            </w:r>
          </w:p>
        </w:tc>
        <w:tc>
          <w:tcPr>
            <w:tcW w:w="129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F6AED" w:rsidRDefault="00BF6AED" w:rsidP="001D424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F6AED" w:rsidRDefault="00BF6AED" w:rsidP="001D4249">
            <w:pPr>
              <w:widowControl w:val="0"/>
              <w:ind w:left="-61" w:firstLine="6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Каникулы</w:t>
            </w:r>
          </w:p>
        </w:tc>
        <w:tc>
          <w:tcPr>
            <w:tcW w:w="156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F6AED" w:rsidRDefault="00BF6AED" w:rsidP="001D4249">
            <w:pPr>
              <w:widowControl w:val="0"/>
              <w:tabs>
                <w:tab w:val="left" w:pos="772"/>
              </w:tabs>
              <w:rPr>
                <w:b/>
                <w:sz w:val="16"/>
                <w:szCs w:val="16"/>
              </w:rPr>
            </w:pPr>
          </w:p>
        </w:tc>
      </w:tr>
    </w:tbl>
    <w:p w:rsidR="00BF6AED" w:rsidRPr="00CE33F7" w:rsidRDefault="00BF6AED" w:rsidP="00AD2667">
      <w:pPr>
        <w:tabs>
          <w:tab w:val="left" w:pos="2550"/>
        </w:tabs>
        <w:jc w:val="both"/>
        <w:rPr>
          <w:b/>
          <w:color w:val="FF0000"/>
        </w:rPr>
      </w:pPr>
    </w:p>
    <w:sectPr w:rsidR="00BF6AED" w:rsidRPr="00CE33F7" w:rsidSect="00BF6AED">
      <w:pgSz w:w="16838" w:h="11906" w:orient="landscape"/>
      <w:pgMar w:top="99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9B2" w:rsidRDefault="003469B2">
      <w:r>
        <w:separator/>
      </w:r>
    </w:p>
  </w:endnote>
  <w:endnote w:type="continuationSeparator" w:id="0">
    <w:p w:rsidR="003469B2" w:rsidRDefault="0034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249" w:rsidRDefault="001D4249" w:rsidP="0047670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D4249" w:rsidRDefault="001D42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249" w:rsidRDefault="001D4249">
    <w:pPr>
      <w:pStyle w:val="a4"/>
      <w:jc w:val="center"/>
    </w:pPr>
  </w:p>
  <w:p w:rsidR="001D4249" w:rsidRDefault="001D424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9B2" w:rsidRDefault="003469B2">
      <w:r>
        <w:separator/>
      </w:r>
    </w:p>
  </w:footnote>
  <w:footnote w:type="continuationSeparator" w:id="0">
    <w:p w:rsidR="003469B2" w:rsidRDefault="00346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6"/>
    <w:lvl w:ilvl="0">
      <w:start w:val="2"/>
      <w:numFmt w:val="upperRoman"/>
      <w:lvlText w:val="%1."/>
      <w:lvlJc w:val="left"/>
      <w:pPr>
        <w:tabs>
          <w:tab w:val="num" w:pos="0"/>
        </w:tabs>
        <w:ind w:left="2422" w:hanging="720"/>
      </w:pPr>
      <w:rPr>
        <w:b/>
        <w:i w:val="0"/>
        <w:sz w:val="28"/>
        <w:szCs w:val="3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28" w:hanging="180"/>
      </w:pPr>
    </w:lvl>
  </w:abstractNum>
  <w:abstractNum w:abstractNumId="2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15"/>
    <w:multiLevelType w:val="multilevel"/>
    <w:tmpl w:val="00000015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1788" w:hanging="1080"/>
      </w:pPr>
      <w:rPr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28" w:hanging="180"/>
      </w:pPr>
    </w:lvl>
  </w:abstractNum>
  <w:abstractNum w:abstractNumId="4" w15:restartNumberingAfterBreak="0">
    <w:nsid w:val="0BF56DE5"/>
    <w:multiLevelType w:val="hybridMultilevel"/>
    <w:tmpl w:val="6262A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01E8D"/>
    <w:multiLevelType w:val="hybridMultilevel"/>
    <w:tmpl w:val="5F666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370F1"/>
    <w:multiLevelType w:val="hybridMultilevel"/>
    <w:tmpl w:val="3BD6E594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2B5C"/>
    <w:multiLevelType w:val="hybridMultilevel"/>
    <w:tmpl w:val="3872CBBE"/>
    <w:lvl w:ilvl="0" w:tplc="98FA2AEA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FDD1CCC"/>
    <w:multiLevelType w:val="hybridMultilevel"/>
    <w:tmpl w:val="E924CEC0"/>
    <w:lvl w:ilvl="0" w:tplc="98FA2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744AD"/>
    <w:multiLevelType w:val="hybridMultilevel"/>
    <w:tmpl w:val="D8D605B2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26EE7"/>
    <w:multiLevelType w:val="hybridMultilevel"/>
    <w:tmpl w:val="C01ED3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9762D0"/>
    <w:multiLevelType w:val="hybridMultilevel"/>
    <w:tmpl w:val="389C3DFC"/>
    <w:lvl w:ilvl="0" w:tplc="98FA2A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723C6"/>
    <w:multiLevelType w:val="hybridMultilevel"/>
    <w:tmpl w:val="CA8E3F1C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3" w15:restartNumberingAfterBreak="0">
    <w:nsid w:val="33F33A04"/>
    <w:multiLevelType w:val="hybridMultilevel"/>
    <w:tmpl w:val="CDB2C86C"/>
    <w:lvl w:ilvl="0" w:tplc="98FA2AE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BE6E76"/>
    <w:multiLevelType w:val="hybridMultilevel"/>
    <w:tmpl w:val="CB5E4EA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5" w15:restartNumberingAfterBreak="0">
    <w:nsid w:val="42475AD6"/>
    <w:multiLevelType w:val="hybridMultilevel"/>
    <w:tmpl w:val="02609294"/>
    <w:lvl w:ilvl="0" w:tplc="22BE4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423BB"/>
    <w:multiLevelType w:val="hybridMultilevel"/>
    <w:tmpl w:val="B3D68C76"/>
    <w:lvl w:ilvl="0" w:tplc="ED72AF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7361584"/>
    <w:multiLevelType w:val="hybridMultilevel"/>
    <w:tmpl w:val="60A64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D22F0"/>
    <w:multiLevelType w:val="hybridMultilevel"/>
    <w:tmpl w:val="64FA5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37E99"/>
    <w:multiLevelType w:val="hybridMultilevel"/>
    <w:tmpl w:val="F800D2BA"/>
    <w:lvl w:ilvl="0" w:tplc="98FA2AEA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E974B63"/>
    <w:multiLevelType w:val="hybridMultilevel"/>
    <w:tmpl w:val="D0F28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A2B6B"/>
    <w:multiLevelType w:val="hybridMultilevel"/>
    <w:tmpl w:val="CB5E4EA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2" w15:restartNumberingAfterBreak="0">
    <w:nsid w:val="631B4904"/>
    <w:multiLevelType w:val="hybridMultilevel"/>
    <w:tmpl w:val="BB4A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339B3"/>
    <w:multiLevelType w:val="hybridMultilevel"/>
    <w:tmpl w:val="8BA81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7C35DA"/>
    <w:multiLevelType w:val="hybridMultilevel"/>
    <w:tmpl w:val="76BA2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D08E1"/>
    <w:multiLevelType w:val="hybridMultilevel"/>
    <w:tmpl w:val="B3E60DD8"/>
    <w:lvl w:ilvl="0" w:tplc="5C1C01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92DEF"/>
    <w:multiLevelType w:val="hybridMultilevel"/>
    <w:tmpl w:val="C2E2D0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5807101"/>
    <w:multiLevelType w:val="hybridMultilevel"/>
    <w:tmpl w:val="0C34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696B07"/>
    <w:multiLevelType w:val="hybridMultilevel"/>
    <w:tmpl w:val="7944A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24"/>
  </w:num>
  <w:num w:numId="5">
    <w:abstractNumId w:val="17"/>
  </w:num>
  <w:num w:numId="6">
    <w:abstractNumId w:val="23"/>
  </w:num>
  <w:num w:numId="7">
    <w:abstractNumId w:val="14"/>
  </w:num>
  <w:num w:numId="8">
    <w:abstractNumId w:val="12"/>
  </w:num>
  <w:num w:numId="9">
    <w:abstractNumId w:val="5"/>
  </w:num>
  <w:num w:numId="10">
    <w:abstractNumId w:val="4"/>
  </w:num>
  <w:num w:numId="11">
    <w:abstractNumId w:val="18"/>
  </w:num>
  <w:num w:numId="12">
    <w:abstractNumId w:val="28"/>
  </w:num>
  <w:num w:numId="13">
    <w:abstractNumId w:val="22"/>
  </w:num>
  <w:num w:numId="14">
    <w:abstractNumId w:val="16"/>
  </w:num>
  <w:num w:numId="15">
    <w:abstractNumId w:val="6"/>
  </w:num>
  <w:num w:numId="16">
    <w:abstractNumId w:val="9"/>
  </w:num>
  <w:num w:numId="17">
    <w:abstractNumId w:val="11"/>
  </w:num>
  <w:num w:numId="18">
    <w:abstractNumId w:val="25"/>
  </w:num>
  <w:num w:numId="19">
    <w:abstractNumId w:val="7"/>
  </w:num>
  <w:num w:numId="20">
    <w:abstractNumId w:val="13"/>
  </w:num>
  <w:num w:numId="21">
    <w:abstractNumId w:val="19"/>
  </w:num>
  <w:num w:numId="22">
    <w:abstractNumId w:val="8"/>
  </w:num>
  <w:num w:numId="23">
    <w:abstractNumId w:val="15"/>
  </w:num>
  <w:num w:numId="24">
    <w:abstractNumId w:val="20"/>
  </w:num>
  <w:num w:numId="25">
    <w:abstractNumId w:val="27"/>
  </w:num>
  <w:num w:numId="26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DC"/>
    <w:rsid w:val="00021282"/>
    <w:rsid w:val="00022298"/>
    <w:rsid w:val="000305DB"/>
    <w:rsid w:val="00033A96"/>
    <w:rsid w:val="00046DEC"/>
    <w:rsid w:val="00051E3E"/>
    <w:rsid w:val="00057844"/>
    <w:rsid w:val="0006159A"/>
    <w:rsid w:val="00074909"/>
    <w:rsid w:val="00081C71"/>
    <w:rsid w:val="0009415D"/>
    <w:rsid w:val="00097DC0"/>
    <w:rsid w:val="000B7A3C"/>
    <w:rsid w:val="000F67E5"/>
    <w:rsid w:val="00175DE6"/>
    <w:rsid w:val="00182B85"/>
    <w:rsid w:val="0018340A"/>
    <w:rsid w:val="001A64CA"/>
    <w:rsid w:val="001D4249"/>
    <w:rsid w:val="001E4872"/>
    <w:rsid w:val="00214999"/>
    <w:rsid w:val="00224B31"/>
    <w:rsid w:val="00231318"/>
    <w:rsid w:val="00233F5A"/>
    <w:rsid w:val="00285841"/>
    <w:rsid w:val="00285883"/>
    <w:rsid w:val="002A130C"/>
    <w:rsid w:val="002B7F70"/>
    <w:rsid w:val="002D05D6"/>
    <w:rsid w:val="002E1A64"/>
    <w:rsid w:val="002E6A7F"/>
    <w:rsid w:val="002F5324"/>
    <w:rsid w:val="00307A71"/>
    <w:rsid w:val="0034365E"/>
    <w:rsid w:val="003469B2"/>
    <w:rsid w:val="003836FF"/>
    <w:rsid w:val="003978AC"/>
    <w:rsid w:val="003A3120"/>
    <w:rsid w:val="003B7636"/>
    <w:rsid w:val="003C4683"/>
    <w:rsid w:val="003E451B"/>
    <w:rsid w:val="004055B1"/>
    <w:rsid w:val="0042021F"/>
    <w:rsid w:val="00426367"/>
    <w:rsid w:val="00436270"/>
    <w:rsid w:val="004542C8"/>
    <w:rsid w:val="00476704"/>
    <w:rsid w:val="00487EB9"/>
    <w:rsid w:val="004E41AA"/>
    <w:rsid w:val="004F4115"/>
    <w:rsid w:val="004F796A"/>
    <w:rsid w:val="00504183"/>
    <w:rsid w:val="005046E4"/>
    <w:rsid w:val="005362F4"/>
    <w:rsid w:val="005370C2"/>
    <w:rsid w:val="00540DCB"/>
    <w:rsid w:val="0055022A"/>
    <w:rsid w:val="00555A7C"/>
    <w:rsid w:val="00564600"/>
    <w:rsid w:val="00582CF0"/>
    <w:rsid w:val="00594F5A"/>
    <w:rsid w:val="005A3DF6"/>
    <w:rsid w:val="005B3A0C"/>
    <w:rsid w:val="005B7336"/>
    <w:rsid w:val="005C6E77"/>
    <w:rsid w:val="005D1437"/>
    <w:rsid w:val="005D2D24"/>
    <w:rsid w:val="005D3511"/>
    <w:rsid w:val="005F2FAE"/>
    <w:rsid w:val="005F52BE"/>
    <w:rsid w:val="00623B97"/>
    <w:rsid w:val="00640C90"/>
    <w:rsid w:val="00646078"/>
    <w:rsid w:val="00657034"/>
    <w:rsid w:val="0066384F"/>
    <w:rsid w:val="00663E3A"/>
    <w:rsid w:val="00671537"/>
    <w:rsid w:val="00687630"/>
    <w:rsid w:val="006A4DEB"/>
    <w:rsid w:val="006A67EA"/>
    <w:rsid w:val="006D32B3"/>
    <w:rsid w:val="006D731C"/>
    <w:rsid w:val="006E07E7"/>
    <w:rsid w:val="006F0F53"/>
    <w:rsid w:val="00715392"/>
    <w:rsid w:val="007609F7"/>
    <w:rsid w:val="00764064"/>
    <w:rsid w:val="0077246E"/>
    <w:rsid w:val="007B7E45"/>
    <w:rsid w:val="007C1620"/>
    <w:rsid w:val="008170A8"/>
    <w:rsid w:val="008314EC"/>
    <w:rsid w:val="00835224"/>
    <w:rsid w:val="008376B2"/>
    <w:rsid w:val="00851EC6"/>
    <w:rsid w:val="00873606"/>
    <w:rsid w:val="0087652B"/>
    <w:rsid w:val="00892F26"/>
    <w:rsid w:val="008C512E"/>
    <w:rsid w:val="008E43DC"/>
    <w:rsid w:val="008E5500"/>
    <w:rsid w:val="008E6C59"/>
    <w:rsid w:val="008E78B1"/>
    <w:rsid w:val="008F72E7"/>
    <w:rsid w:val="009139D1"/>
    <w:rsid w:val="00923288"/>
    <w:rsid w:val="00934018"/>
    <w:rsid w:val="00955C12"/>
    <w:rsid w:val="00960410"/>
    <w:rsid w:val="00975F81"/>
    <w:rsid w:val="00991FC7"/>
    <w:rsid w:val="009B5F49"/>
    <w:rsid w:val="009D33A4"/>
    <w:rsid w:val="009F202A"/>
    <w:rsid w:val="00A02AD6"/>
    <w:rsid w:val="00A0575F"/>
    <w:rsid w:val="00A13534"/>
    <w:rsid w:val="00A25CB9"/>
    <w:rsid w:val="00A44AA7"/>
    <w:rsid w:val="00A56F5D"/>
    <w:rsid w:val="00A57272"/>
    <w:rsid w:val="00A842BB"/>
    <w:rsid w:val="00A846A7"/>
    <w:rsid w:val="00AA1703"/>
    <w:rsid w:val="00AB3E6A"/>
    <w:rsid w:val="00AB496A"/>
    <w:rsid w:val="00AC70C5"/>
    <w:rsid w:val="00AD2667"/>
    <w:rsid w:val="00AD38D5"/>
    <w:rsid w:val="00AD48CE"/>
    <w:rsid w:val="00AD7440"/>
    <w:rsid w:val="00AE060D"/>
    <w:rsid w:val="00AE3040"/>
    <w:rsid w:val="00B0147B"/>
    <w:rsid w:val="00B14061"/>
    <w:rsid w:val="00B34EE2"/>
    <w:rsid w:val="00B470EA"/>
    <w:rsid w:val="00B549AF"/>
    <w:rsid w:val="00B61871"/>
    <w:rsid w:val="00B63E18"/>
    <w:rsid w:val="00B875D5"/>
    <w:rsid w:val="00B945AD"/>
    <w:rsid w:val="00B95BB4"/>
    <w:rsid w:val="00BC015F"/>
    <w:rsid w:val="00BE0F03"/>
    <w:rsid w:val="00BE1BE2"/>
    <w:rsid w:val="00BF0FC4"/>
    <w:rsid w:val="00BF6AED"/>
    <w:rsid w:val="00C106FB"/>
    <w:rsid w:val="00C11481"/>
    <w:rsid w:val="00C50211"/>
    <w:rsid w:val="00C564C0"/>
    <w:rsid w:val="00C7271E"/>
    <w:rsid w:val="00CC4EC7"/>
    <w:rsid w:val="00CC6930"/>
    <w:rsid w:val="00CE33F7"/>
    <w:rsid w:val="00CF6BA8"/>
    <w:rsid w:val="00D0698F"/>
    <w:rsid w:val="00D1547C"/>
    <w:rsid w:val="00D15AFE"/>
    <w:rsid w:val="00D26F17"/>
    <w:rsid w:val="00D43AE0"/>
    <w:rsid w:val="00D54152"/>
    <w:rsid w:val="00D54FF1"/>
    <w:rsid w:val="00D86429"/>
    <w:rsid w:val="00D969C0"/>
    <w:rsid w:val="00DB1C9C"/>
    <w:rsid w:val="00DB216F"/>
    <w:rsid w:val="00DE1CFE"/>
    <w:rsid w:val="00E004DC"/>
    <w:rsid w:val="00E45929"/>
    <w:rsid w:val="00E821EB"/>
    <w:rsid w:val="00E82B85"/>
    <w:rsid w:val="00E94DE8"/>
    <w:rsid w:val="00E96126"/>
    <w:rsid w:val="00EA4A4A"/>
    <w:rsid w:val="00EB2BE6"/>
    <w:rsid w:val="00EC544A"/>
    <w:rsid w:val="00ED3AD6"/>
    <w:rsid w:val="00EE53FD"/>
    <w:rsid w:val="00EF389C"/>
    <w:rsid w:val="00F136AF"/>
    <w:rsid w:val="00F44CA4"/>
    <w:rsid w:val="00F55388"/>
    <w:rsid w:val="00F6568A"/>
    <w:rsid w:val="00F679F8"/>
    <w:rsid w:val="00F8318C"/>
    <w:rsid w:val="00F96A3C"/>
    <w:rsid w:val="00FA6660"/>
    <w:rsid w:val="00FD2CDA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540DED0-1285-4215-BE2E-C8039523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3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92328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923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23288"/>
  </w:style>
  <w:style w:type="paragraph" w:customStyle="1" w:styleId="Default">
    <w:name w:val="Default"/>
    <w:rsid w:val="00C564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nhideWhenUsed/>
    <w:rsid w:val="00B875D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75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B875D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875D5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875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75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Document Map"/>
    <w:basedOn w:val="a"/>
    <w:link w:val="ae"/>
    <w:semiHidden/>
    <w:rsid w:val="0047670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47670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">
    <w:name w:val="Абзац списка1"/>
    <w:basedOn w:val="a"/>
    <w:rsid w:val="005046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Style4">
    <w:name w:val="Style4"/>
    <w:basedOn w:val="a"/>
    <w:rsid w:val="005046E4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eastAsia="Calibri"/>
    </w:rPr>
  </w:style>
  <w:style w:type="character" w:customStyle="1" w:styleId="FontStyle16">
    <w:name w:val="Font Style16"/>
    <w:rsid w:val="005046E4"/>
    <w:rPr>
      <w:rFonts w:ascii="Times New Roman" w:hAnsi="Times New Roman" w:cs="Times New Roman" w:hint="default"/>
      <w:sz w:val="24"/>
    </w:rPr>
  </w:style>
  <w:style w:type="paragraph" w:styleId="af">
    <w:name w:val="List Paragraph"/>
    <w:basedOn w:val="a"/>
    <w:uiPriority w:val="34"/>
    <w:qFormat/>
    <w:rsid w:val="005046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dy1">
    <w:name w:val="Body 1"/>
    <w:rsid w:val="005046E4"/>
    <w:pPr>
      <w:spacing w:after="0" w:line="360" w:lineRule="auto"/>
      <w:ind w:firstLine="709"/>
    </w:pPr>
    <w:rPr>
      <w:rFonts w:ascii="Helvetica" w:eastAsia="ヒラギノ角ゴ Pro W3" w:hAnsi="Helvetica" w:cs="Times New Roman"/>
      <w:color w:val="000000"/>
      <w:sz w:val="24"/>
      <w:szCs w:val="20"/>
      <w:lang w:val="en-US" w:eastAsia="ru-RU" w:bidi="en-US"/>
    </w:rPr>
  </w:style>
  <w:style w:type="paragraph" w:customStyle="1" w:styleId="10">
    <w:name w:val="Без интервала1"/>
    <w:rsid w:val="005046E4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f0">
    <w:name w:val="Body Text"/>
    <w:basedOn w:val="a"/>
    <w:link w:val="af1"/>
    <w:rsid w:val="00D54152"/>
    <w:pPr>
      <w:suppressAutoHyphens/>
      <w:spacing w:line="240" w:lineRule="atLeast"/>
      <w:jc w:val="both"/>
    </w:pPr>
    <w:rPr>
      <w:rFonts w:ascii="Arial" w:eastAsia="SimSun" w:hAnsi="Arial" w:cs="Mangal"/>
      <w:kern w:val="1"/>
      <w:lang w:eastAsia="hi-IN" w:bidi="hi-IN"/>
    </w:rPr>
  </w:style>
  <w:style w:type="character" w:customStyle="1" w:styleId="af1">
    <w:name w:val="Основной текст Знак"/>
    <w:basedOn w:val="a0"/>
    <w:link w:val="af0"/>
    <w:rsid w:val="00D54152"/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2">
    <w:name w:val="Абзац списка2"/>
    <w:basedOn w:val="a"/>
    <w:rsid w:val="004F796A"/>
    <w:pPr>
      <w:suppressAutoHyphens/>
      <w:ind w:left="720"/>
    </w:pPr>
    <w:rPr>
      <w:rFonts w:ascii="Arial" w:eastAsia="SimSun" w:hAnsi="Arial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39</Pages>
  <Words>9942</Words>
  <Characters>56670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Нужина Ю.А.</dc:creator>
  <cp:keywords/>
  <dc:description/>
  <cp:lastModifiedBy>Admin</cp:lastModifiedBy>
  <cp:revision>94</cp:revision>
  <cp:lastPrinted>2021-09-29T19:39:00Z</cp:lastPrinted>
  <dcterms:created xsi:type="dcterms:W3CDTF">2019-03-07T08:41:00Z</dcterms:created>
  <dcterms:modified xsi:type="dcterms:W3CDTF">2021-09-29T19:43:00Z</dcterms:modified>
</cp:coreProperties>
</file>